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92A92" w14:textId="77777777" w:rsidR="003F5E1D" w:rsidRDefault="006523B5">
      <w:pPr>
        <w:rPr>
          <w:rFonts w:ascii="Arial" w:eastAsia="Arial" w:hAnsi="Arial" w:cs="Arial"/>
          <w:b/>
          <w:color w:val="8F45B0"/>
        </w:rPr>
      </w:pPr>
      <w:r>
        <w:rPr>
          <w:rFonts w:ascii="Arial" w:eastAsia="Arial" w:hAnsi="Arial" w:cs="Arial"/>
          <w:b/>
          <w:color w:val="8F45B0"/>
        </w:rPr>
        <w:t>Voorbeeldfactuur</w:t>
      </w:r>
    </w:p>
    <w:p w14:paraId="22232604" w14:textId="77777777" w:rsidR="003F5E1D" w:rsidRDefault="003F5E1D">
      <w:pPr>
        <w:tabs>
          <w:tab w:val="left" w:pos="5055"/>
        </w:tabs>
        <w:spacing w:after="120"/>
        <w:rPr>
          <w:rFonts w:ascii="Arial" w:eastAsia="Arial" w:hAnsi="Arial" w:cs="Arial"/>
        </w:rPr>
      </w:pPr>
    </w:p>
    <w:p w14:paraId="39762E69" w14:textId="77777777" w:rsidR="003F5E1D" w:rsidRDefault="006523B5">
      <w:pPr>
        <w:tabs>
          <w:tab w:val="left" w:pos="5055"/>
        </w:tabs>
        <w:spacing w:after="6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</w:rPr>
        <mc:AlternateContent>
          <mc:Choice Requires="wpg">
            <w:drawing>
              <wp:inline distT="0" distB="0" distL="0" distR="0" wp14:anchorId="208DE7F8" wp14:editId="7F08D23B">
                <wp:extent cx="2393315" cy="981075"/>
                <wp:effectExtent l="0" t="0" r="0" b="0"/>
                <wp:docPr id="313" name="Rechthoek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298988"/>
                          <a:ext cx="237426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C9057E" w14:textId="77777777" w:rsidR="003F5E1D" w:rsidRDefault="006523B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Naam school: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br/>
                              <w:t>Adres: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br/>
                              <w:t>Onderwijsinstellingsnummer: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393315" cy="981075"/>
                <wp:effectExtent b="0" l="0" r="0" t="0"/>
                <wp:docPr id="31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3315" cy="9810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10762A08" wp14:editId="20372D7B">
                <wp:simplePos x="0" y="0"/>
                <wp:positionH relativeFrom="column">
                  <wp:posOffset>-113982</wp:posOffset>
                </wp:positionH>
                <wp:positionV relativeFrom="paragraph">
                  <wp:posOffset>19050</wp:posOffset>
                </wp:positionV>
                <wp:extent cx="3257233" cy="981075"/>
                <wp:effectExtent l="0" t="0" r="0" b="0"/>
                <wp:wrapSquare wrapText="bothSides" distT="0" distB="0" distL="0" distR="0"/>
                <wp:docPr id="312" name="Rechthoe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9316" y="3298671"/>
                          <a:ext cx="2833369" cy="962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57FBB0" w14:textId="77777777" w:rsidR="003F5E1D" w:rsidRDefault="006523B5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Identificatie leverancier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-113982</wp:posOffset>
                </wp:positionH>
                <wp:positionV relativeFrom="paragraph">
                  <wp:posOffset>19050</wp:posOffset>
                </wp:positionV>
                <wp:extent cx="3257233" cy="981075"/>
                <wp:effectExtent b="0" l="0" r="0" t="0"/>
                <wp:wrapSquare wrapText="bothSides" distB="0" distT="0" distL="0" distR="0"/>
                <wp:docPr id="31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57233" cy="981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2"/>
        <w:tblW w:w="90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00"/>
      </w:tblGrid>
      <w:tr w:rsidR="003F5E1D" w14:paraId="6E3126F7" w14:textId="77777777">
        <w:tc>
          <w:tcPr>
            <w:tcW w:w="4530" w:type="dxa"/>
          </w:tcPr>
          <w:p w14:paraId="05DF4C83" w14:textId="77777777" w:rsidR="003F5E1D" w:rsidRDefault="006523B5">
            <w:pPr>
              <w:tabs>
                <w:tab w:val="left" w:pos="915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Factuurnummer:</w:t>
            </w:r>
          </w:p>
        </w:tc>
        <w:tc>
          <w:tcPr>
            <w:tcW w:w="4500" w:type="dxa"/>
          </w:tcPr>
          <w:p w14:paraId="6286F350" w14:textId="77777777" w:rsidR="003F5E1D" w:rsidRDefault="006523B5">
            <w:pPr>
              <w:tabs>
                <w:tab w:val="left" w:pos="915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Factuurdatum:</w:t>
            </w:r>
          </w:p>
        </w:tc>
      </w:tr>
    </w:tbl>
    <w:p w14:paraId="6EB0C8F0" w14:textId="77777777" w:rsidR="003F5E1D" w:rsidRDefault="003F5E1D">
      <w:pPr>
        <w:tabs>
          <w:tab w:val="left" w:pos="915"/>
        </w:tabs>
        <w:rPr>
          <w:rFonts w:ascii="Arial" w:eastAsia="Arial" w:hAnsi="Arial" w:cs="Arial"/>
        </w:rPr>
      </w:pPr>
    </w:p>
    <w:tbl>
      <w:tblPr>
        <w:tblStyle w:val="a3"/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8"/>
        <w:gridCol w:w="2338"/>
        <w:gridCol w:w="1528"/>
        <w:gridCol w:w="1853"/>
        <w:gridCol w:w="872"/>
      </w:tblGrid>
      <w:tr w:rsidR="003F5E1D" w14:paraId="4821C053" w14:textId="77777777">
        <w:tc>
          <w:tcPr>
            <w:tcW w:w="2198" w:type="dxa"/>
          </w:tcPr>
          <w:p w14:paraId="0F199F18" w14:textId="77777777" w:rsidR="003F5E1D" w:rsidRDefault="006523B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Productomschrijving (soort)</w:t>
            </w:r>
          </w:p>
        </w:tc>
        <w:tc>
          <w:tcPr>
            <w:tcW w:w="2338" w:type="dxa"/>
          </w:tcPr>
          <w:p w14:paraId="64F91197" w14:textId="77777777" w:rsidR="003F5E1D" w:rsidRDefault="006523B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Leveringsdatum (periode)</w:t>
            </w:r>
          </w:p>
        </w:tc>
        <w:tc>
          <w:tcPr>
            <w:tcW w:w="1528" w:type="dxa"/>
          </w:tcPr>
          <w:p w14:paraId="4224BEB3" w14:textId="77777777" w:rsidR="003F5E1D" w:rsidRDefault="006523B5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Hoeveelheid /</w:t>
            </w:r>
            <w:proofErr w:type="gramEnd"/>
            <w:r>
              <w:rPr>
                <w:rFonts w:ascii="Arial" w:eastAsia="Arial" w:hAnsi="Arial" w:cs="Arial"/>
              </w:rPr>
              <w:t xml:space="preserve"> Aantal</w:t>
            </w:r>
          </w:p>
        </w:tc>
        <w:tc>
          <w:tcPr>
            <w:tcW w:w="1853" w:type="dxa"/>
          </w:tcPr>
          <w:p w14:paraId="16B4A1A3" w14:textId="77777777" w:rsidR="003F5E1D" w:rsidRDefault="006523B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Eenheidsprijs</w:t>
            </w:r>
          </w:p>
        </w:tc>
        <w:tc>
          <w:tcPr>
            <w:tcW w:w="872" w:type="dxa"/>
          </w:tcPr>
          <w:p w14:paraId="2AA99E11" w14:textId="77777777" w:rsidR="003F5E1D" w:rsidRDefault="006523B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Prijs excl. BTW </w:t>
            </w:r>
          </w:p>
        </w:tc>
      </w:tr>
      <w:tr w:rsidR="003F5E1D" w14:paraId="5A54FC7C" w14:textId="77777777">
        <w:tc>
          <w:tcPr>
            <w:tcW w:w="2198" w:type="dxa"/>
          </w:tcPr>
          <w:p w14:paraId="51DC1B4D" w14:textId="77777777" w:rsidR="003F5E1D" w:rsidRDefault="006523B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Appel</w:t>
            </w:r>
          </w:p>
        </w:tc>
        <w:tc>
          <w:tcPr>
            <w:tcW w:w="2338" w:type="dxa"/>
          </w:tcPr>
          <w:p w14:paraId="04102913" w14:textId="77777777" w:rsidR="003F5E1D" w:rsidRDefault="006523B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14/11/2022</w:t>
            </w:r>
          </w:p>
        </w:tc>
        <w:tc>
          <w:tcPr>
            <w:tcW w:w="1528" w:type="dxa"/>
          </w:tcPr>
          <w:p w14:paraId="7B04780B" w14:textId="77777777" w:rsidR="003F5E1D" w:rsidRDefault="006523B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100 stuks</w:t>
            </w:r>
          </w:p>
        </w:tc>
        <w:tc>
          <w:tcPr>
            <w:tcW w:w="1853" w:type="dxa"/>
          </w:tcPr>
          <w:p w14:paraId="757E3C66" w14:textId="77777777" w:rsidR="003F5E1D" w:rsidRDefault="003F5E1D">
            <w:pPr>
              <w:rPr>
                <w:rFonts w:ascii="Arial" w:eastAsia="Arial" w:hAnsi="Arial" w:cs="Arial"/>
                <w:i/>
              </w:rPr>
            </w:pPr>
          </w:p>
        </w:tc>
        <w:tc>
          <w:tcPr>
            <w:tcW w:w="872" w:type="dxa"/>
          </w:tcPr>
          <w:p w14:paraId="06DFFF62" w14:textId="77777777" w:rsidR="003F5E1D" w:rsidRDefault="003F5E1D">
            <w:pPr>
              <w:rPr>
                <w:rFonts w:ascii="Arial" w:eastAsia="Arial" w:hAnsi="Arial" w:cs="Arial"/>
                <w:i/>
              </w:rPr>
            </w:pPr>
          </w:p>
        </w:tc>
      </w:tr>
      <w:tr w:rsidR="003F5E1D" w14:paraId="2114CC95" w14:textId="77777777">
        <w:tc>
          <w:tcPr>
            <w:tcW w:w="2198" w:type="dxa"/>
          </w:tcPr>
          <w:p w14:paraId="09670F7F" w14:textId="77777777" w:rsidR="003F5E1D" w:rsidRDefault="006523B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Druiven</w:t>
            </w:r>
          </w:p>
        </w:tc>
        <w:tc>
          <w:tcPr>
            <w:tcW w:w="2338" w:type="dxa"/>
          </w:tcPr>
          <w:p w14:paraId="51CA2492" w14:textId="77777777" w:rsidR="003F5E1D" w:rsidRDefault="006523B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Week 3</w:t>
            </w:r>
          </w:p>
        </w:tc>
        <w:tc>
          <w:tcPr>
            <w:tcW w:w="1528" w:type="dxa"/>
          </w:tcPr>
          <w:p w14:paraId="52E9E009" w14:textId="77777777" w:rsidR="003F5E1D" w:rsidRDefault="006523B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100 porties</w:t>
            </w:r>
          </w:p>
        </w:tc>
        <w:tc>
          <w:tcPr>
            <w:tcW w:w="1853" w:type="dxa"/>
          </w:tcPr>
          <w:p w14:paraId="7144A1CB" w14:textId="77777777" w:rsidR="003F5E1D" w:rsidRDefault="003F5E1D">
            <w:pPr>
              <w:rPr>
                <w:rFonts w:ascii="Arial" w:eastAsia="Arial" w:hAnsi="Arial" w:cs="Arial"/>
                <w:i/>
              </w:rPr>
            </w:pPr>
          </w:p>
        </w:tc>
        <w:tc>
          <w:tcPr>
            <w:tcW w:w="872" w:type="dxa"/>
          </w:tcPr>
          <w:p w14:paraId="70FFD17E" w14:textId="77777777" w:rsidR="003F5E1D" w:rsidRDefault="003F5E1D">
            <w:pPr>
              <w:rPr>
                <w:rFonts w:ascii="Arial" w:eastAsia="Arial" w:hAnsi="Arial" w:cs="Arial"/>
                <w:i/>
              </w:rPr>
            </w:pPr>
          </w:p>
        </w:tc>
      </w:tr>
      <w:tr w:rsidR="003F5E1D" w14:paraId="74B69CB2" w14:textId="77777777">
        <w:tc>
          <w:tcPr>
            <w:tcW w:w="2198" w:type="dxa"/>
          </w:tcPr>
          <w:p w14:paraId="35F922B5" w14:textId="77777777" w:rsidR="003F5E1D" w:rsidRDefault="006523B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Halfvolle melk (verpakking 0,2 l)</w:t>
            </w:r>
          </w:p>
        </w:tc>
        <w:tc>
          <w:tcPr>
            <w:tcW w:w="2338" w:type="dxa"/>
          </w:tcPr>
          <w:p w14:paraId="31B54489" w14:textId="77777777" w:rsidR="003F5E1D" w:rsidRDefault="006523B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Week 4 t.e.m. 5</w:t>
            </w:r>
          </w:p>
        </w:tc>
        <w:tc>
          <w:tcPr>
            <w:tcW w:w="1528" w:type="dxa"/>
          </w:tcPr>
          <w:p w14:paraId="1212F9E3" w14:textId="77777777" w:rsidR="003F5E1D" w:rsidRDefault="006523B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100 liter</w:t>
            </w:r>
          </w:p>
        </w:tc>
        <w:tc>
          <w:tcPr>
            <w:tcW w:w="1853" w:type="dxa"/>
          </w:tcPr>
          <w:p w14:paraId="7D094331" w14:textId="77777777" w:rsidR="003F5E1D" w:rsidRDefault="003F5E1D">
            <w:pPr>
              <w:rPr>
                <w:rFonts w:ascii="Arial" w:eastAsia="Arial" w:hAnsi="Arial" w:cs="Arial"/>
                <w:i/>
              </w:rPr>
            </w:pPr>
          </w:p>
        </w:tc>
        <w:tc>
          <w:tcPr>
            <w:tcW w:w="872" w:type="dxa"/>
          </w:tcPr>
          <w:p w14:paraId="6763A4D0" w14:textId="77777777" w:rsidR="003F5E1D" w:rsidRDefault="003F5E1D">
            <w:pPr>
              <w:rPr>
                <w:rFonts w:ascii="Arial" w:eastAsia="Arial" w:hAnsi="Arial" w:cs="Arial"/>
                <w:i/>
              </w:rPr>
            </w:pPr>
          </w:p>
        </w:tc>
      </w:tr>
    </w:tbl>
    <w:p w14:paraId="1CA65067" w14:textId="77777777" w:rsidR="003F5E1D" w:rsidRDefault="003F5E1D">
      <w:pPr>
        <w:ind w:firstLine="708"/>
        <w:rPr>
          <w:rFonts w:ascii="Arial" w:eastAsia="Arial" w:hAnsi="Arial" w:cs="Arial"/>
          <w:b/>
        </w:rPr>
      </w:pPr>
    </w:p>
    <w:tbl>
      <w:tblPr>
        <w:tblStyle w:val="a4"/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6"/>
        <w:gridCol w:w="1843"/>
      </w:tblGrid>
      <w:tr w:rsidR="003F5E1D" w14:paraId="69B1D4CD" w14:textId="77777777">
        <w:tc>
          <w:tcPr>
            <w:tcW w:w="6946" w:type="dxa"/>
          </w:tcPr>
          <w:p w14:paraId="33673D16" w14:textId="77777777" w:rsidR="003F5E1D" w:rsidRDefault="006523B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Totaal excl. BTW</w:t>
            </w:r>
          </w:p>
        </w:tc>
        <w:tc>
          <w:tcPr>
            <w:tcW w:w="1843" w:type="dxa"/>
          </w:tcPr>
          <w:p w14:paraId="1A9F3B47" w14:textId="77777777" w:rsidR="003F5E1D" w:rsidRDefault="006523B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Euro</w:t>
            </w:r>
          </w:p>
        </w:tc>
      </w:tr>
      <w:tr w:rsidR="003F5E1D" w14:paraId="703FCA48" w14:textId="77777777">
        <w:tc>
          <w:tcPr>
            <w:tcW w:w="6946" w:type="dxa"/>
          </w:tcPr>
          <w:p w14:paraId="663DBDA6" w14:textId="77777777" w:rsidR="003F5E1D" w:rsidRDefault="006523B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BTW 6%</w:t>
            </w:r>
          </w:p>
        </w:tc>
        <w:tc>
          <w:tcPr>
            <w:tcW w:w="1843" w:type="dxa"/>
          </w:tcPr>
          <w:p w14:paraId="69A168D6" w14:textId="77777777" w:rsidR="003F5E1D" w:rsidRDefault="006523B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Euro</w:t>
            </w:r>
          </w:p>
        </w:tc>
      </w:tr>
      <w:tr w:rsidR="003F5E1D" w14:paraId="32DCF2D2" w14:textId="77777777">
        <w:tc>
          <w:tcPr>
            <w:tcW w:w="6946" w:type="dxa"/>
          </w:tcPr>
          <w:p w14:paraId="5A40259D" w14:textId="77777777" w:rsidR="003F5E1D" w:rsidRDefault="006523B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Totaal incl. BTW</w:t>
            </w:r>
          </w:p>
        </w:tc>
        <w:tc>
          <w:tcPr>
            <w:tcW w:w="1843" w:type="dxa"/>
          </w:tcPr>
          <w:p w14:paraId="69EFE2CE" w14:textId="77777777" w:rsidR="003F5E1D" w:rsidRDefault="006523B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Euro</w:t>
            </w:r>
          </w:p>
        </w:tc>
      </w:tr>
    </w:tbl>
    <w:p w14:paraId="615C3109" w14:textId="77777777" w:rsidR="003F5E1D" w:rsidRDefault="003F5E1D">
      <w:pPr>
        <w:rPr>
          <w:rFonts w:ascii="Arial" w:eastAsia="Arial" w:hAnsi="Arial" w:cs="Arial"/>
          <w:sz w:val="22"/>
          <w:szCs w:val="22"/>
        </w:rPr>
      </w:pPr>
    </w:p>
    <w:p w14:paraId="28D222CD" w14:textId="77777777" w:rsidR="003F5E1D" w:rsidRDefault="003F5E1D"/>
    <w:sectPr w:rsidR="003F5E1D">
      <w:headerReference w:type="default" r:id="rId9"/>
      <w:footerReference w:type="default" r:id="rId10"/>
      <w:pgSz w:w="11900" w:h="16840"/>
      <w:pgMar w:top="393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E9D49" w14:textId="77777777" w:rsidR="006523B5" w:rsidRDefault="006523B5">
      <w:r>
        <w:separator/>
      </w:r>
    </w:p>
  </w:endnote>
  <w:endnote w:type="continuationSeparator" w:id="0">
    <w:p w14:paraId="49D06E95" w14:textId="77777777" w:rsidR="006523B5" w:rsidRDefault="00652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84EE4" w14:textId="77777777" w:rsidR="003F5E1D" w:rsidRDefault="006523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7117A55" wp14:editId="448EB52B">
          <wp:simplePos x="0" y="0"/>
          <wp:positionH relativeFrom="column">
            <wp:posOffset>-621119</wp:posOffset>
          </wp:positionH>
          <wp:positionV relativeFrom="paragraph">
            <wp:posOffset>635</wp:posOffset>
          </wp:positionV>
          <wp:extent cx="6640279" cy="366635"/>
          <wp:effectExtent l="0" t="0" r="0" b="0"/>
          <wp:wrapNone/>
          <wp:docPr id="3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304"/>
                  <a:stretch>
                    <a:fillRect/>
                  </a:stretch>
                </pic:blipFill>
                <pic:spPr>
                  <a:xfrm>
                    <a:off x="0" y="0"/>
                    <a:ext cx="6640279" cy="366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46B8A" w14:textId="77777777" w:rsidR="006523B5" w:rsidRDefault="006523B5">
      <w:r>
        <w:separator/>
      </w:r>
    </w:p>
  </w:footnote>
  <w:footnote w:type="continuationSeparator" w:id="0">
    <w:p w14:paraId="2A4D1D57" w14:textId="77777777" w:rsidR="006523B5" w:rsidRDefault="006523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4D04" w14:textId="77777777" w:rsidR="003F5E1D" w:rsidRDefault="006523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A509121" wp14:editId="3FDC7216">
          <wp:simplePos x="0" y="0"/>
          <wp:positionH relativeFrom="column">
            <wp:posOffset>-899794</wp:posOffset>
          </wp:positionH>
          <wp:positionV relativeFrom="paragraph">
            <wp:posOffset>-511809</wp:posOffset>
          </wp:positionV>
          <wp:extent cx="7585075" cy="2653030"/>
          <wp:effectExtent l="0" t="0" r="0" b="0"/>
          <wp:wrapSquare wrapText="bothSides" distT="0" distB="0" distL="114300" distR="114300"/>
          <wp:docPr id="3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5075" cy="2653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E1D"/>
    <w:rsid w:val="003F5E1D"/>
    <w:rsid w:val="006523B5"/>
    <w:rsid w:val="00C7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5F1126"/>
  <w15:docId w15:val="{47093064-6402-F944-853F-65C8B2DF7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E4579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E235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235C7"/>
  </w:style>
  <w:style w:type="paragraph" w:styleId="Voettekst">
    <w:name w:val="footer"/>
    <w:basedOn w:val="Standaard"/>
    <w:link w:val="VoettekstChar"/>
    <w:uiPriority w:val="99"/>
    <w:unhideWhenUsed/>
    <w:rsid w:val="00E235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235C7"/>
  </w:style>
  <w:style w:type="table" w:customStyle="1" w:styleId="Tabelraster1">
    <w:name w:val="Tabelraster1"/>
    <w:basedOn w:val="Standaardtabel"/>
    <w:next w:val="Tabelraster"/>
    <w:uiPriority w:val="39"/>
    <w:rsid w:val="00F82DAA"/>
    <w:rPr>
      <w:sz w:val="22"/>
      <w:szCs w:val="22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F82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gzeUSZBg8TTVlVlP0BpEgOrpDg==">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292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Koen Hendrikx</dc:creator>
  <cp:lastModifiedBy>Marie Piton</cp:lastModifiedBy>
  <cp:revision>2</cp:revision>
  <dcterms:created xsi:type="dcterms:W3CDTF">2022-09-01T13:41:00Z</dcterms:created>
  <dcterms:modified xsi:type="dcterms:W3CDTF">2022-09-01T13:41:00Z</dcterms:modified>
</cp:coreProperties>
</file>