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5D282" w14:textId="77777777" w:rsidR="00DD18D2" w:rsidRPr="005778E3" w:rsidRDefault="00DD18D2" w:rsidP="00DD18D2">
      <w:pPr>
        <w:jc w:val="center"/>
        <w:rPr>
          <w:rFonts w:ascii="Arial" w:eastAsia="MS Mincho" w:hAnsi="Arial" w:cs="Arial"/>
          <w:b/>
          <w:noProof/>
          <w:sz w:val="32"/>
          <w:szCs w:val="32"/>
          <w:lang w:eastAsia="nl-NL"/>
        </w:rPr>
      </w:pPr>
      <w:r w:rsidRPr="005778E3">
        <w:rPr>
          <w:rFonts w:ascii="Arial" w:eastAsia="MS Mincho" w:hAnsi="Arial" w:cs="Arial"/>
          <w:b/>
          <w:noProof/>
          <w:sz w:val="32"/>
          <w:szCs w:val="32"/>
          <w:lang w:eastAsia="nl-NL"/>
        </w:rPr>
        <w:t>Oog voor Lekkers:</w:t>
      </w:r>
    </w:p>
    <w:p w14:paraId="78B9A7C1" w14:textId="77777777" w:rsidR="00DD18D2" w:rsidRPr="005778E3" w:rsidRDefault="00DD18D2" w:rsidP="00DD18D2">
      <w:pPr>
        <w:jc w:val="center"/>
        <w:rPr>
          <w:rFonts w:ascii="Arial" w:eastAsia="MS Mincho" w:hAnsi="Arial" w:cs="Arial"/>
          <w:b/>
          <w:noProof/>
          <w:sz w:val="32"/>
          <w:szCs w:val="32"/>
          <w:lang w:val="nl-BE" w:eastAsia="nl-NL"/>
        </w:rPr>
      </w:pPr>
      <w:r w:rsidRPr="005778E3">
        <w:rPr>
          <w:rFonts w:ascii="Arial" w:eastAsia="MS Mincho" w:hAnsi="Arial" w:cs="Arial"/>
          <w:b/>
          <w:noProof/>
          <w:sz w:val="32"/>
          <w:szCs w:val="32"/>
          <w:lang w:eastAsia="nl-NL"/>
        </w:rPr>
        <w:t>het schoolfruit, -groenten en -melkproject</w:t>
      </w:r>
      <w:r w:rsidRPr="005778E3">
        <w:rPr>
          <w:rFonts w:ascii="Arial" w:eastAsia="MS Mincho" w:hAnsi="Arial" w:cs="Arial"/>
          <w:b/>
          <w:noProof/>
          <w:sz w:val="32"/>
          <w:szCs w:val="32"/>
          <w:lang w:val="nl-BE" w:eastAsia="nl-NL"/>
        </w:rPr>
        <w:t xml:space="preserve"> </w:t>
      </w:r>
    </w:p>
    <w:p w14:paraId="056591ED" w14:textId="77777777" w:rsidR="00DD18D2" w:rsidRPr="005778E3" w:rsidRDefault="00DD18D2" w:rsidP="00DD18D2">
      <w:pPr>
        <w:rPr>
          <w:rFonts w:ascii="Arial" w:eastAsia="MS Mincho" w:hAnsi="Arial" w:cs="Arial"/>
          <w:b/>
          <w:noProof/>
          <w:sz w:val="36"/>
          <w:szCs w:val="36"/>
          <w:lang w:eastAsia="nl-NL"/>
        </w:rPr>
      </w:pPr>
    </w:p>
    <w:p w14:paraId="249BD97C" w14:textId="77777777" w:rsidR="00DD18D2" w:rsidRPr="005778E3" w:rsidRDefault="00DD18D2" w:rsidP="00DD18D2">
      <w:pPr>
        <w:jc w:val="center"/>
        <w:rPr>
          <w:rFonts w:ascii="Arial" w:eastAsia="MS Mincho" w:hAnsi="Arial" w:cs="Arial"/>
          <w:b/>
          <w:noProof/>
          <w:sz w:val="28"/>
          <w:szCs w:val="28"/>
          <w:lang w:eastAsia="nl-NL"/>
        </w:rPr>
      </w:pPr>
      <w:r w:rsidRPr="005778E3">
        <w:rPr>
          <w:rFonts w:ascii="Arial" w:eastAsia="MS Mincho" w:hAnsi="Arial" w:cs="Arial"/>
          <w:b/>
          <w:noProof/>
          <w:sz w:val="28"/>
          <w:szCs w:val="28"/>
          <w:lang w:eastAsia="nl-NL"/>
        </w:rPr>
        <w:t>Contract m.b.t. schooljaar</w:t>
      </w:r>
    </w:p>
    <w:p w14:paraId="09F34038" w14:textId="5966E002" w:rsidR="00DD18D2" w:rsidRPr="005778E3" w:rsidRDefault="006824FB" w:rsidP="00DD18D2">
      <w:pPr>
        <w:jc w:val="center"/>
        <w:rPr>
          <w:rFonts w:ascii="Arial" w:eastAsia="MS Mincho" w:hAnsi="Arial" w:cs="Arial"/>
          <w:b/>
          <w:noProof/>
          <w:sz w:val="28"/>
          <w:szCs w:val="28"/>
          <w:lang w:eastAsia="nl-NL"/>
        </w:rPr>
      </w:pPr>
      <w:r>
        <w:rPr>
          <w:rFonts w:ascii="Arial" w:eastAsia="MS Mincho" w:hAnsi="Arial" w:cs="Arial"/>
          <w:b/>
          <w:noProof/>
          <w:sz w:val="28"/>
          <w:szCs w:val="28"/>
          <w:lang w:eastAsia="nl-NL"/>
        </w:rPr>
        <w:t>202</w:t>
      </w:r>
      <w:r w:rsidR="00B37C83">
        <w:rPr>
          <w:rFonts w:ascii="Arial" w:eastAsia="MS Mincho" w:hAnsi="Arial" w:cs="Arial"/>
          <w:b/>
          <w:noProof/>
          <w:sz w:val="28"/>
          <w:szCs w:val="28"/>
          <w:lang w:eastAsia="nl-NL"/>
        </w:rPr>
        <w:t>1</w:t>
      </w:r>
      <w:r w:rsidR="00DD18D2" w:rsidRPr="005778E3">
        <w:rPr>
          <w:rFonts w:ascii="Arial" w:eastAsia="MS Mincho" w:hAnsi="Arial" w:cs="Arial"/>
          <w:b/>
          <w:noProof/>
          <w:sz w:val="28"/>
          <w:szCs w:val="28"/>
          <w:lang w:eastAsia="nl-NL"/>
        </w:rPr>
        <w:t>-20</w:t>
      </w:r>
      <w:r w:rsidR="00F14F49">
        <w:rPr>
          <w:rFonts w:ascii="Arial" w:eastAsia="MS Mincho" w:hAnsi="Arial" w:cs="Arial"/>
          <w:b/>
          <w:noProof/>
          <w:sz w:val="28"/>
          <w:szCs w:val="28"/>
          <w:lang w:eastAsia="nl-NL"/>
        </w:rPr>
        <w:t>2</w:t>
      </w:r>
      <w:r w:rsidR="00B37C83">
        <w:rPr>
          <w:rFonts w:ascii="Arial" w:eastAsia="MS Mincho" w:hAnsi="Arial" w:cs="Arial"/>
          <w:b/>
          <w:noProof/>
          <w:sz w:val="28"/>
          <w:szCs w:val="28"/>
          <w:lang w:eastAsia="nl-NL"/>
        </w:rPr>
        <w:t>2</w:t>
      </w:r>
      <w:r w:rsidR="00DD18D2" w:rsidRPr="005778E3">
        <w:rPr>
          <w:rFonts w:ascii="Arial" w:eastAsia="MS Mincho" w:hAnsi="Arial" w:cs="Arial"/>
          <w:b/>
          <w:noProof/>
          <w:sz w:val="28"/>
          <w:szCs w:val="28"/>
          <w:vertAlign w:val="superscript"/>
          <w:lang w:eastAsia="nl-NL"/>
        </w:rPr>
        <w:footnoteReference w:id="1"/>
      </w:r>
    </w:p>
    <w:p w14:paraId="53F35379" w14:textId="77777777" w:rsidR="00DD18D2" w:rsidRPr="005778E3" w:rsidRDefault="00DD18D2" w:rsidP="00DD18D2">
      <w:pPr>
        <w:rPr>
          <w:rFonts w:ascii="Arial" w:eastAsia="MS Mincho" w:hAnsi="Arial" w:cs="Arial"/>
          <w:b/>
          <w:noProof/>
          <w:sz w:val="36"/>
          <w:szCs w:val="36"/>
          <w:lang w:eastAsia="nl-NL"/>
        </w:rPr>
      </w:pPr>
    </w:p>
    <w:p w14:paraId="38D62C76" w14:textId="77777777"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lang w:eastAsia="nl-NL"/>
        </w:rPr>
      </w:pPr>
      <w:r w:rsidRPr="005778E3">
        <w:rPr>
          <w:rFonts w:ascii="Arial" w:eastAsia="Times New Roman" w:hAnsi="Arial" w:cs="Arial"/>
          <w:b/>
          <w:color w:val="FFFFFF" w:themeColor="background1"/>
          <w:spacing w:val="20"/>
          <w:lang w:eastAsia="nl-NL"/>
        </w:rPr>
        <w:t>REGLEMENTERING</w:t>
      </w:r>
    </w:p>
    <w:p w14:paraId="0B748D1A" w14:textId="77777777" w:rsidR="00DD18D2" w:rsidRPr="005778E3" w:rsidRDefault="00DD18D2" w:rsidP="00DD18D2">
      <w:pPr>
        <w:ind w:left="720"/>
        <w:rPr>
          <w:rFonts w:ascii="Arial" w:eastAsia="MS Mincho" w:hAnsi="Arial" w:cs="Arial"/>
          <w:bCs/>
          <w:sz w:val="16"/>
          <w:szCs w:val="16"/>
          <w:lang w:val="nl-BE" w:eastAsia="nl-NL"/>
        </w:rPr>
      </w:pPr>
    </w:p>
    <w:p w14:paraId="1155D6F2"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Verordening 1370/2013 van de Raad van 16 december 2013 houdende maatregelen tot vaststelling van steun en restituties in het kader van de gemeenschappelijke ordening van de markten voor landbouwproducten.</w:t>
      </w:r>
    </w:p>
    <w:p w14:paraId="2523B3BE"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Verordening (EU) nr. 1308/2013 van het Europees Parlement en de Raad van 17 december 2013 tot vaststelling van een gemeenschappelijke ordening van de markten voor landbouwproducten.</w:t>
      </w:r>
    </w:p>
    <w:p w14:paraId="65B351D8"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Uitvoeringsverordening (EU) 2017/39 van de Commissie van 3 november 2016 tot vaststelling van toepassingsbepalingen voor Verordening (EU) nr. 1308/2013 van het Europees Parlement en de Raad wat betreft Uniesteun voor de verstrekking van groenten, fruit, bananen in onderwijsinstellingen.</w:t>
      </w:r>
    </w:p>
    <w:p w14:paraId="2B57B2CC"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Gedelegeerde verordening (EU) nr. 2017/40 van de Commissie van 3 november 2016 tot aanvulling van Verordening (EU) nr. 1308/2013 van het Europees Parlement en de Raad, met betrekking tot Uniesteun voor de verstrekking van groenten en fruit, bananen en melk in onderwijsinstellingen.</w:t>
      </w:r>
    </w:p>
    <w:p w14:paraId="5E730217"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Besluit van de Vlaamse Regering van 21 april 2017 betreffende de ondersteuning van de verstrekking van groenten, fruit en melk aan leerlingen in onderwijsinstellingen.</w:t>
      </w:r>
    </w:p>
    <w:p w14:paraId="7D241F38"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Ministerieel besluit tot uitvoering van het besluit van de Vlaamse Regering van 21 april 2017 betreffende de ondersteuning van de verstrekking van groenten, fruit en melk aan leerlingen in onderwijsinstellingen.</w:t>
      </w:r>
    </w:p>
    <w:p w14:paraId="6DCE92A3" w14:textId="77777777" w:rsidR="00DD18D2" w:rsidRPr="005778E3" w:rsidRDefault="00DD18D2" w:rsidP="00DD18D2">
      <w:pPr>
        <w:ind w:left="720"/>
        <w:rPr>
          <w:rFonts w:ascii="Arial" w:eastAsia="MS Mincho" w:hAnsi="Arial" w:cs="Arial"/>
          <w:bCs/>
          <w:sz w:val="16"/>
          <w:szCs w:val="16"/>
          <w:lang w:val="nl-BE" w:eastAsia="nl-NL"/>
        </w:rPr>
      </w:pPr>
    </w:p>
    <w:p w14:paraId="28DC7B9D" w14:textId="77777777" w:rsidR="00DD18D2" w:rsidRPr="005778E3" w:rsidRDefault="00DD18D2" w:rsidP="00DD18D2">
      <w:pPr>
        <w:ind w:left="720"/>
        <w:rPr>
          <w:rFonts w:ascii="Arial" w:eastAsia="MS Mincho" w:hAnsi="Arial" w:cs="Arial"/>
          <w:bCs/>
          <w:sz w:val="16"/>
          <w:szCs w:val="16"/>
          <w:lang w:val="nl-BE" w:eastAsia="nl-NL"/>
        </w:rPr>
      </w:pPr>
    </w:p>
    <w:p w14:paraId="2D7F0E61" w14:textId="77777777"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lang w:eastAsia="nl-NL"/>
        </w:rPr>
      </w:pPr>
      <w:r w:rsidRPr="005778E3">
        <w:rPr>
          <w:rFonts w:ascii="Arial" w:eastAsia="Times New Roman" w:hAnsi="Arial" w:cs="Arial"/>
          <w:b/>
          <w:color w:val="FFFFFF" w:themeColor="background1"/>
          <w:spacing w:val="20"/>
          <w:lang w:eastAsia="nl-NL"/>
        </w:rPr>
        <w:t>ONDERWERP VAN DE OVEREENKOMST</w:t>
      </w:r>
    </w:p>
    <w:p w14:paraId="7E5758A1" w14:textId="77777777" w:rsidR="00DD18D2" w:rsidRPr="005778E3" w:rsidRDefault="00DD18D2" w:rsidP="00DD18D2">
      <w:pPr>
        <w:jc w:val="both"/>
        <w:rPr>
          <w:rFonts w:ascii="Arial" w:eastAsia="MS Mincho" w:hAnsi="Arial" w:cs="Arial"/>
          <w:bCs/>
          <w:lang w:val="nl-BE" w:eastAsia="nl-NL"/>
        </w:rPr>
      </w:pPr>
    </w:p>
    <w:p w14:paraId="77F01DEF" w14:textId="5AAC9B18"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Om kinderen te stimuleren tot gezonder eetgedrag, kunnen scholen via de Oog voor Lekkers-campagne van de </w:t>
      </w:r>
      <w:hyperlink r:id="rId7" w:history="1">
        <w:r w:rsidRPr="005778E3">
          <w:rPr>
            <w:rFonts w:ascii="Arial" w:eastAsia="MS Mincho" w:hAnsi="Arial" w:cs="Arial"/>
            <w:bCs/>
            <w:color w:val="0000FF"/>
            <w:sz w:val="22"/>
            <w:szCs w:val="22"/>
            <w:u w:val="single"/>
            <w:lang w:val="nl-BE" w:eastAsia="nl-NL"/>
          </w:rPr>
          <w:t>Vlaamse overheid</w:t>
        </w:r>
      </w:hyperlink>
      <w:r w:rsidRPr="005778E3">
        <w:rPr>
          <w:rFonts w:ascii="Arial" w:eastAsia="MS Mincho" w:hAnsi="Arial" w:cs="Arial"/>
          <w:bCs/>
          <w:sz w:val="22"/>
          <w:szCs w:val="22"/>
          <w:lang w:val="nl-BE" w:eastAsia="nl-NL"/>
        </w:rPr>
        <w:t xml:space="preserve"> in aanmerking komen voor subsidie om op </w:t>
      </w:r>
      <w:r w:rsidR="00B37C83">
        <w:rPr>
          <w:rFonts w:ascii="Arial" w:eastAsia="MS Mincho" w:hAnsi="Arial" w:cs="Arial"/>
          <w:bCs/>
          <w:sz w:val="22"/>
          <w:szCs w:val="22"/>
          <w:lang w:val="nl-BE" w:eastAsia="nl-NL"/>
        </w:rPr>
        <w:t>ee</w:t>
      </w:r>
      <w:r w:rsidR="00B37C83" w:rsidRPr="005778E3">
        <w:rPr>
          <w:rFonts w:ascii="Arial" w:eastAsia="MS Mincho" w:hAnsi="Arial" w:cs="Arial"/>
          <w:bCs/>
          <w:sz w:val="22"/>
          <w:szCs w:val="22"/>
          <w:lang w:val="nl-BE" w:eastAsia="nl-NL"/>
        </w:rPr>
        <w:t xml:space="preserve">n </w:t>
      </w:r>
      <w:r w:rsidRPr="005778E3">
        <w:rPr>
          <w:rFonts w:ascii="Arial" w:eastAsia="MS Mincho" w:hAnsi="Arial" w:cs="Arial"/>
          <w:bCs/>
          <w:sz w:val="22"/>
          <w:szCs w:val="22"/>
          <w:lang w:val="nl-BE" w:eastAsia="nl-NL"/>
        </w:rPr>
        <w:t xml:space="preserve">vaste schooldag per week als tussendoortje een portie fruit of groenten en/of een portie melk te verdelen aan hun leerlingen. </w:t>
      </w:r>
    </w:p>
    <w:p w14:paraId="51B946FE" w14:textId="77777777" w:rsidR="00DD18D2" w:rsidRPr="005778E3" w:rsidRDefault="00DD18D2" w:rsidP="00DD18D2">
      <w:pPr>
        <w:jc w:val="both"/>
        <w:rPr>
          <w:rFonts w:ascii="Arial" w:eastAsia="MS Mincho" w:hAnsi="Arial" w:cs="Arial"/>
          <w:bCs/>
          <w:sz w:val="22"/>
          <w:szCs w:val="22"/>
          <w:lang w:val="nl-BE" w:eastAsia="nl-NL"/>
        </w:rPr>
      </w:pPr>
    </w:p>
    <w:p w14:paraId="4BE57123" w14:textId="77777777"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Er werd een richtprijs vastgelegd per portie voor alle producten.</w:t>
      </w:r>
    </w:p>
    <w:p w14:paraId="3C323703" w14:textId="77777777" w:rsidR="00DD18D2" w:rsidRPr="005778E3" w:rsidRDefault="00DD18D2" w:rsidP="00DD18D2">
      <w:pPr>
        <w:jc w:val="both"/>
        <w:rPr>
          <w:rFonts w:ascii="Arial" w:eastAsia="MS Mincho" w:hAnsi="Arial" w:cs="Arial"/>
          <w:bCs/>
          <w:sz w:val="22"/>
          <w:szCs w:val="22"/>
          <w:lang w:val="nl-BE" w:eastAsia="nl-NL"/>
        </w:rPr>
      </w:pPr>
    </w:p>
    <w:p w14:paraId="6D754C1F" w14:textId="2A854942" w:rsidR="00DD18D2" w:rsidRPr="005778E3" w:rsidRDefault="00DD18D2" w:rsidP="00DD18D2">
      <w:pPr>
        <w:rPr>
          <w:rFonts w:ascii="Arial" w:eastAsia="MS Mincho" w:hAnsi="Arial" w:cs="Arial"/>
          <w:sz w:val="22"/>
          <w:szCs w:val="22"/>
          <w:lang w:val="nl-BE" w:eastAsia="nl-NL"/>
        </w:rPr>
      </w:pPr>
      <w:r w:rsidRPr="005778E3">
        <w:rPr>
          <w:rFonts w:ascii="Arial" w:eastAsia="MS Mincho" w:hAnsi="Arial" w:cs="Arial"/>
          <w:sz w:val="22"/>
          <w:szCs w:val="22"/>
          <w:lang w:val="nl-BE" w:eastAsia="nl-NL"/>
        </w:rPr>
        <w:t xml:space="preserve">Scholen kunnen </w:t>
      </w:r>
      <w:r w:rsidR="00F14F49">
        <w:rPr>
          <w:rFonts w:ascii="Arial" w:eastAsia="MS Mincho" w:hAnsi="Arial" w:cs="Arial"/>
          <w:sz w:val="22"/>
          <w:szCs w:val="22"/>
          <w:lang w:val="nl-BE" w:eastAsia="nl-NL"/>
        </w:rPr>
        <w:t>z</w:t>
      </w:r>
      <w:r w:rsidRPr="005778E3">
        <w:rPr>
          <w:rFonts w:ascii="Arial" w:eastAsia="MS Mincho" w:hAnsi="Arial" w:cs="Arial"/>
          <w:sz w:val="22"/>
          <w:szCs w:val="22"/>
          <w:lang w:val="nl-BE" w:eastAsia="nl-NL"/>
        </w:rPr>
        <w:t xml:space="preserve">elf extra voorwaarden opleggen aan hun leverancier (meerdere porties per week, een duurder aanbod (bv. bio), een langere looptijd,…). Het maximumbedrag voor subsidie blijft ongeacht die keuze wel hetzelfde voor elke school. </w:t>
      </w:r>
    </w:p>
    <w:p w14:paraId="47F63FE4" w14:textId="77777777" w:rsidR="00DD18D2" w:rsidRPr="005778E3" w:rsidRDefault="00DD18D2" w:rsidP="00DD18D2">
      <w:pPr>
        <w:jc w:val="both"/>
        <w:rPr>
          <w:rFonts w:ascii="Arial" w:eastAsia="MS Mincho" w:hAnsi="Arial" w:cs="Arial"/>
          <w:bCs/>
          <w:sz w:val="22"/>
          <w:szCs w:val="22"/>
          <w:lang w:val="nl-BE" w:eastAsia="nl-NL"/>
        </w:rPr>
      </w:pPr>
    </w:p>
    <w:p w14:paraId="4CFDE6C4" w14:textId="77777777"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In dit contract worden de verbintenissen van beide partijen en de afspraken vastgelegd.</w:t>
      </w:r>
    </w:p>
    <w:p w14:paraId="438ADE58" w14:textId="77777777" w:rsidR="00DD18D2" w:rsidRPr="005778E3" w:rsidRDefault="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br w:type="page"/>
      </w:r>
    </w:p>
    <w:p w14:paraId="4180BA73" w14:textId="77777777" w:rsidR="00DD18D2" w:rsidRPr="005778E3" w:rsidRDefault="00DD18D2" w:rsidP="00DD18D2">
      <w:pPr>
        <w:jc w:val="both"/>
        <w:rPr>
          <w:rFonts w:ascii="Arial" w:eastAsia="MS Mincho" w:hAnsi="Arial" w:cs="Arial"/>
          <w:bCs/>
          <w:sz w:val="22"/>
          <w:szCs w:val="22"/>
          <w:lang w:val="nl-BE" w:eastAsia="nl-NL"/>
        </w:rPr>
      </w:pPr>
    </w:p>
    <w:p w14:paraId="027D9783" w14:textId="574974F1"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ONDERTEKENENDE PARTIJEN</w:t>
      </w:r>
    </w:p>
    <w:tbl>
      <w:tblPr>
        <w:tblStyle w:val="Tabelraster"/>
        <w:tblW w:w="0" w:type="auto"/>
        <w:tblInd w:w="137" w:type="dxa"/>
        <w:tblLook w:val="04A0" w:firstRow="1" w:lastRow="0" w:firstColumn="1" w:lastColumn="0" w:noHBand="0" w:noVBand="1"/>
        <w:tblCaption w:val="Onderwijsinstelling"/>
        <w:tblDescription w:val="Hier worden alle gegevens van de onderwijsinstelling ingebracht"/>
      </w:tblPr>
      <w:tblGrid>
        <w:gridCol w:w="492"/>
        <w:gridCol w:w="4064"/>
        <w:gridCol w:w="962"/>
        <w:gridCol w:w="3271"/>
      </w:tblGrid>
      <w:tr w:rsidR="00AA1ED5" w:rsidRPr="005778E3" w14:paraId="6EBAF5D3" w14:textId="77777777" w:rsidTr="00616BE8">
        <w:trPr>
          <w:tblHeader/>
        </w:trPr>
        <w:tc>
          <w:tcPr>
            <w:tcW w:w="492" w:type="dxa"/>
            <w:tcBorders>
              <w:right w:val="nil"/>
            </w:tcBorders>
          </w:tcPr>
          <w:p w14:paraId="272A25E1"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16FBDF7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Naam onderwijsinstelling</w:t>
            </w:r>
          </w:p>
        </w:tc>
        <w:tc>
          <w:tcPr>
            <w:tcW w:w="962" w:type="dxa"/>
            <w:tcBorders>
              <w:right w:val="nil"/>
            </w:tcBorders>
          </w:tcPr>
          <w:p w14:paraId="57B7AD18"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C7850A7" w14:textId="77777777" w:rsidR="00AA1ED5" w:rsidRPr="005778E3" w:rsidRDefault="00AA1ED5" w:rsidP="00DD18D2">
            <w:pPr>
              <w:rPr>
                <w:rFonts w:ascii="Arial" w:eastAsia="MS Mincho" w:hAnsi="Arial" w:cs="Arial"/>
                <w:bCs/>
                <w:sz w:val="22"/>
                <w:szCs w:val="22"/>
                <w:lang w:val="nl-BE" w:eastAsia="nl-NL"/>
              </w:rPr>
            </w:pPr>
          </w:p>
        </w:tc>
      </w:tr>
      <w:tr w:rsidR="00AA1ED5" w:rsidRPr="005778E3" w14:paraId="3B10F3EB" w14:textId="77777777" w:rsidTr="00616BE8">
        <w:tc>
          <w:tcPr>
            <w:tcW w:w="492" w:type="dxa"/>
          </w:tcPr>
          <w:p w14:paraId="157593B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1345FA">
              <w:rPr>
                <w:rFonts w:ascii="Arial" w:eastAsia="MS Mincho" w:hAnsi="Arial" w:cs="Arial"/>
                <w:lang w:val="nl-BE" w:eastAsia="nl-NL"/>
              </w:rPr>
            </w:r>
            <w:r w:rsidR="001345FA">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4064" w:type="dxa"/>
          </w:tcPr>
          <w:p w14:paraId="5AB0BB4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Kleuter</w:t>
            </w:r>
          </w:p>
        </w:tc>
        <w:tc>
          <w:tcPr>
            <w:tcW w:w="962" w:type="dxa"/>
          </w:tcPr>
          <w:p w14:paraId="490C9C6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1345FA">
              <w:rPr>
                <w:rFonts w:ascii="Arial" w:eastAsia="MS Mincho" w:hAnsi="Arial" w:cs="Arial"/>
                <w:lang w:val="nl-BE" w:eastAsia="nl-NL"/>
              </w:rPr>
            </w:r>
            <w:r w:rsidR="001345FA">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3271" w:type="dxa"/>
          </w:tcPr>
          <w:p w14:paraId="03D91BED"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Bijzonder lager (BuLo)</w:t>
            </w:r>
          </w:p>
        </w:tc>
      </w:tr>
      <w:tr w:rsidR="00AA1ED5" w:rsidRPr="005778E3" w14:paraId="6C65EB63" w14:textId="77777777" w:rsidTr="00616BE8">
        <w:tc>
          <w:tcPr>
            <w:tcW w:w="492" w:type="dxa"/>
            <w:tcBorders>
              <w:bottom w:val="single" w:sz="4" w:space="0" w:color="auto"/>
            </w:tcBorders>
          </w:tcPr>
          <w:p w14:paraId="146A474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1345FA">
              <w:rPr>
                <w:rFonts w:ascii="Arial" w:eastAsia="MS Mincho" w:hAnsi="Arial" w:cs="Arial"/>
                <w:lang w:val="nl-BE" w:eastAsia="nl-NL"/>
              </w:rPr>
            </w:r>
            <w:r w:rsidR="001345FA">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4064" w:type="dxa"/>
          </w:tcPr>
          <w:p w14:paraId="4C3D3E84"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Lager</w:t>
            </w:r>
          </w:p>
        </w:tc>
        <w:tc>
          <w:tcPr>
            <w:tcW w:w="962" w:type="dxa"/>
            <w:tcBorders>
              <w:bottom w:val="single" w:sz="4" w:space="0" w:color="auto"/>
            </w:tcBorders>
          </w:tcPr>
          <w:p w14:paraId="649431FB"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1345FA">
              <w:rPr>
                <w:rFonts w:ascii="Arial" w:eastAsia="MS Mincho" w:hAnsi="Arial" w:cs="Arial"/>
                <w:lang w:val="nl-BE" w:eastAsia="nl-NL"/>
              </w:rPr>
            </w:r>
            <w:r w:rsidR="001345FA">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3271" w:type="dxa"/>
            <w:tcBorders>
              <w:bottom w:val="single" w:sz="4" w:space="0" w:color="auto"/>
            </w:tcBorders>
          </w:tcPr>
          <w:p w14:paraId="244E56D5"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Bijzonder secundair (BuSo)</w:t>
            </w:r>
          </w:p>
        </w:tc>
      </w:tr>
      <w:tr w:rsidR="00AA1ED5" w:rsidRPr="005778E3" w14:paraId="1B32F39A" w14:textId="77777777" w:rsidTr="00616BE8">
        <w:tc>
          <w:tcPr>
            <w:tcW w:w="492" w:type="dxa"/>
            <w:tcBorders>
              <w:right w:val="nil"/>
            </w:tcBorders>
          </w:tcPr>
          <w:p w14:paraId="1D043625"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459DE29D"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Onderwijsinstellingsnummer</w:t>
            </w:r>
            <w:r w:rsidRPr="005778E3">
              <w:rPr>
                <w:rFonts w:ascii="Arial" w:eastAsia="MS Mincho" w:hAnsi="Arial" w:cs="Arial"/>
                <w:vertAlign w:val="superscript"/>
                <w:lang w:val="nl-BE" w:eastAsia="nl-NL"/>
              </w:rPr>
              <w:footnoteReference w:id="2"/>
            </w:r>
            <w:r w:rsidRPr="005778E3">
              <w:rPr>
                <w:rFonts w:ascii="Arial" w:eastAsia="MS Mincho" w:hAnsi="Arial" w:cs="Arial"/>
                <w:lang w:val="nl-BE" w:eastAsia="nl-NL"/>
              </w:rPr>
              <w:t>:</w:t>
            </w:r>
          </w:p>
        </w:tc>
        <w:tc>
          <w:tcPr>
            <w:tcW w:w="962" w:type="dxa"/>
            <w:tcBorders>
              <w:right w:val="nil"/>
            </w:tcBorders>
          </w:tcPr>
          <w:p w14:paraId="550B6B37"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21CF014" w14:textId="77777777" w:rsidR="00AA1ED5" w:rsidRPr="005778E3" w:rsidRDefault="00AA1ED5" w:rsidP="00DD18D2">
            <w:pPr>
              <w:rPr>
                <w:rFonts w:ascii="Arial" w:eastAsia="MS Mincho" w:hAnsi="Arial" w:cs="Arial"/>
                <w:bCs/>
                <w:lang w:val="nl-BE" w:eastAsia="nl-NL"/>
              </w:rPr>
            </w:pPr>
          </w:p>
        </w:tc>
      </w:tr>
      <w:tr w:rsidR="00AA1ED5" w:rsidRPr="005778E3" w14:paraId="670034DA" w14:textId="77777777" w:rsidTr="00616BE8">
        <w:tc>
          <w:tcPr>
            <w:tcW w:w="492" w:type="dxa"/>
            <w:tcBorders>
              <w:right w:val="nil"/>
            </w:tcBorders>
          </w:tcPr>
          <w:p w14:paraId="0CB8279A"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0FD3EB75"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Directeur (verantwoordelijke):</w:t>
            </w:r>
          </w:p>
        </w:tc>
        <w:tc>
          <w:tcPr>
            <w:tcW w:w="962" w:type="dxa"/>
            <w:tcBorders>
              <w:right w:val="nil"/>
            </w:tcBorders>
          </w:tcPr>
          <w:p w14:paraId="4FFC96EF"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283727D7" w14:textId="77777777" w:rsidR="00AA1ED5" w:rsidRPr="005778E3" w:rsidRDefault="00AA1ED5" w:rsidP="00DD18D2">
            <w:pPr>
              <w:rPr>
                <w:rFonts w:ascii="Arial" w:eastAsia="MS Mincho" w:hAnsi="Arial" w:cs="Arial"/>
                <w:bCs/>
                <w:lang w:val="nl-BE" w:eastAsia="nl-NL"/>
              </w:rPr>
            </w:pPr>
          </w:p>
        </w:tc>
      </w:tr>
      <w:tr w:rsidR="00AA1ED5" w:rsidRPr="005778E3" w14:paraId="38ADDF26" w14:textId="77777777" w:rsidTr="00616BE8">
        <w:tc>
          <w:tcPr>
            <w:tcW w:w="492" w:type="dxa"/>
            <w:tcBorders>
              <w:right w:val="nil"/>
            </w:tcBorders>
          </w:tcPr>
          <w:p w14:paraId="0DF86F8E"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0EDC64B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Contactpersoon (indien andere dan directeur):</w:t>
            </w:r>
          </w:p>
        </w:tc>
        <w:tc>
          <w:tcPr>
            <w:tcW w:w="962" w:type="dxa"/>
            <w:tcBorders>
              <w:right w:val="nil"/>
            </w:tcBorders>
          </w:tcPr>
          <w:p w14:paraId="380FA66E"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4B70926B" w14:textId="210B9FB3" w:rsidR="00AA1ED5" w:rsidRPr="005778E3" w:rsidRDefault="00AA1ED5" w:rsidP="00DD18D2">
            <w:pPr>
              <w:rPr>
                <w:rFonts w:ascii="Arial" w:eastAsia="MS Mincho" w:hAnsi="Arial" w:cs="Arial"/>
                <w:bCs/>
                <w:lang w:val="nl-BE" w:eastAsia="nl-NL"/>
              </w:rPr>
            </w:pPr>
          </w:p>
        </w:tc>
      </w:tr>
      <w:tr w:rsidR="00AA1ED5" w:rsidRPr="005778E3" w14:paraId="7B59FF62" w14:textId="77777777" w:rsidTr="00616BE8">
        <w:tc>
          <w:tcPr>
            <w:tcW w:w="492" w:type="dxa"/>
            <w:tcBorders>
              <w:right w:val="nil"/>
            </w:tcBorders>
          </w:tcPr>
          <w:p w14:paraId="01568B33"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7026E78F"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Facturatieadres:</w:t>
            </w:r>
          </w:p>
        </w:tc>
        <w:tc>
          <w:tcPr>
            <w:tcW w:w="962" w:type="dxa"/>
            <w:tcBorders>
              <w:bottom w:val="single" w:sz="4" w:space="0" w:color="auto"/>
              <w:right w:val="nil"/>
            </w:tcBorders>
          </w:tcPr>
          <w:p w14:paraId="1F8E5675"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2978F1C" w14:textId="13C29A19" w:rsidR="00AA1ED5" w:rsidRPr="005778E3" w:rsidRDefault="00AA1ED5" w:rsidP="00DD18D2">
            <w:pPr>
              <w:rPr>
                <w:rFonts w:ascii="Arial" w:eastAsia="MS Mincho" w:hAnsi="Arial" w:cs="Arial"/>
                <w:bCs/>
                <w:lang w:val="nl-BE" w:eastAsia="nl-NL"/>
              </w:rPr>
            </w:pPr>
          </w:p>
        </w:tc>
      </w:tr>
      <w:tr w:rsidR="00AA1ED5" w:rsidRPr="005778E3" w14:paraId="2B48DD98" w14:textId="77777777" w:rsidTr="00616BE8">
        <w:tc>
          <w:tcPr>
            <w:tcW w:w="492" w:type="dxa"/>
            <w:tcBorders>
              <w:right w:val="nil"/>
            </w:tcBorders>
          </w:tcPr>
          <w:p w14:paraId="46A7471D"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1A600EC3"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Telefoon:</w:t>
            </w:r>
          </w:p>
        </w:tc>
        <w:tc>
          <w:tcPr>
            <w:tcW w:w="962" w:type="dxa"/>
            <w:tcBorders>
              <w:bottom w:val="single" w:sz="4" w:space="0" w:color="auto"/>
              <w:right w:val="nil"/>
            </w:tcBorders>
          </w:tcPr>
          <w:p w14:paraId="7222FF8A"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43B253E2" w14:textId="4EDE64EB"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GSM:</w:t>
            </w:r>
          </w:p>
        </w:tc>
      </w:tr>
      <w:tr w:rsidR="00AA1ED5" w:rsidRPr="005778E3" w14:paraId="1528A1E1" w14:textId="77777777" w:rsidTr="00616BE8">
        <w:tc>
          <w:tcPr>
            <w:tcW w:w="492" w:type="dxa"/>
            <w:tcBorders>
              <w:right w:val="nil"/>
            </w:tcBorders>
          </w:tcPr>
          <w:p w14:paraId="2569D78D"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687F1310"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E-mail:</w:t>
            </w:r>
          </w:p>
        </w:tc>
        <w:tc>
          <w:tcPr>
            <w:tcW w:w="962" w:type="dxa"/>
            <w:tcBorders>
              <w:right w:val="nil"/>
            </w:tcBorders>
          </w:tcPr>
          <w:p w14:paraId="6E0B3AA8"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FD623CF" w14:textId="1FFF3263" w:rsidR="00AA1ED5" w:rsidRPr="005778E3" w:rsidRDefault="00AA1ED5" w:rsidP="00DD18D2">
            <w:pPr>
              <w:rPr>
                <w:rFonts w:ascii="Arial" w:eastAsia="MS Mincho" w:hAnsi="Arial" w:cs="Arial"/>
                <w:bCs/>
                <w:sz w:val="22"/>
                <w:szCs w:val="22"/>
                <w:lang w:val="nl-BE" w:eastAsia="nl-NL"/>
              </w:rPr>
            </w:pPr>
          </w:p>
        </w:tc>
      </w:tr>
    </w:tbl>
    <w:p w14:paraId="363F6ACF" w14:textId="77777777" w:rsidR="00616BE8" w:rsidRPr="005778E3" w:rsidRDefault="00616BE8" w:rsidP="00616BE8">
      <w:pPr>
        <w:rPr>
          <w:rFonts w:ascii="Arial" w:eastAsia="MS Mincho" w:hAnsi="Arial" w:cs="Arial"/>
          <w:bCs/>
          <w:sz w:val="22"/>
          <w:szCs w:val="22"/>
          <w:lang w:val="nl-BE" w:eastAsia="nl-NL"/>
        </w:rPr>
      </w:pPr>
    </w:p>
    <w:p w14:paraId="52D6FADF" w14:textId="4186D264" w:rsidR="00DD18D2"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En</w:t>
      </w:r>
    </w:p>
    <w:p w14:paraId="19C846D0" w14:textId="18E08EB4" w:rsidR="005778E3" w:rsidRDefault="005778E3" w:rsidP="00DD18D2">
      <w:pPr>
        <w:rPr>
          <w:rFonts w:ascii="Arial" w:eastAsia="MS Mincho" w:hAnsi="Arial" w:cs="Arial"/>
          <w:bCs/>
          <w:sz w:val="22"/>
          <w:szCs w:val="22"/>
          <w:lang w:val="nl-BE" w:eastAsia="nl-NL"/>
        </w:rPr>
      </w:pPr>
      <w:r>
        <w:rPr>
          <w:rFonts w:ascii="Arial" w:eastAsia="MS Mincho" w:hAnsi="Arial" w:cs="Arial"/>
          <w:bCs/>
          <w:noProof/>
          <w:sz w:val="22"/>
          <w:szCs w:val="22"/>
          <w:lang w:val="nl-BE" w:eastAsia="nl-BE"/>
        </w:rPr>
        <mc:AlternateContent>
          <mc:Choice Requires="wps">
            <w:drawing>
              <wp:anchor distT="0" distB="0" distL="114300" distR="114300" simplePos="0" relativeHeight="251661312" behindDoc="0" locked="0" layoutInCell="1" allowOverlap="1" wp14:anchorId="7DCEFE82" wp14:editId="33D79AC2">
                <wp:simplePos x="0" y="0"/>
                <wp:positionH relativeFrom="column">
                  <wp:posOffset>82699</wp:posOffset>
                </wp:positionH>
                <wp:positionV relativeFrom="paragraph">
                  <wp:posOffset>73443</wp:posOffset>
                </wp:positionV>
                <wp:extent cx="5583676" cy="924127"/>
                <wp:effectExtent l="0" t="0" r="17145" b="15875"/>
                <wp:wrapNone/>
                <wp:docPr id="3" name="Text Box 3"/>
                <wp:cNvGraphicFramePr/>
                <a:graphic xmlns:a="http://schemas.openxmlformats.org/drawingml/2006/main">
                  <a:graphicData uri="http://schemas.microsoft.com/office/word/2010/wordprocessingShape">
                    <wps:wsp>
                      <wps:cNvSpPr txBox="1"/>
                      <wps:spPr>
                        <a:xfrm>
                          <a:off x="0" y="0"/>
                          <a:ext cx="5583676" cy="924127"/>
                        </a:xfrm>
                        <a:prstGeom prst="rect">
                          <a:avLst/>
                        </a:prstGeom>
                        <a:solidFill>
                          <a:schemeClr val="lt1"/>
                        </a:solidFill>
                        <a:ln w="6350">
                          <a:solidFill>
                            <a:prstClr val="black"/>
                          </a:solidFill>
                        </a:ln>
                      </wps:spPr>
                      <wps:txbx>
                        <w:txbxContent>
                          <w:p w14:paraId="5CE0C43A" w14:textId="77777777" w:rsidR="005778E3" w:rsidRDefault="005778E3" w:rsidP="005778E3">
                            <w:pPr>
                              <w:rPr>
                                <w:rFonts w:ascii="Arial" w:eastAsia="MS Mincho" w:hAnsi="Arial" w:cs="Arial"/>
                                <w:b/>
                                <w:sz w:val="22"/>
                                <w:szCs w:val="22"/>
                                <w:lang w:val="nl-BE" w:eastAsia="nl-NL"/>
                              </w:rPr>
                            </w:pPr>
                            <w:r>
                              <w:rPr>
                                <w:rFonts w:ascii="Arial" w:eastAsia="MS Mincho" w:hAnsi="Arial" w:cs="Arial"/>
                                <w:b/>
                                <w:sz w:val="22"/>
                                <w:szCs w:val="22"/>
                                <w:lang w:val="nl-BE" w:eastAsia="nl-NL"/>
                              </w:rPr>
                              <w:t>Naam Leverancier:</w:t>
                            </w:r>
                          </w:p>
                          <w:p w14:paraId="35D4D564"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Contactpersoon:</w:t>
                            </w:r>
                          </w:p>
                          <w:p w14:paraId="410B1B85"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Facturatieadres:</w:t>
                            </w:r>
                          </w:p>
                          <w:p w14:paraId="622B8E03"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Telefoon:</w:t>
                            </w:r>
                            <w:r>
                              <w:rPr>
                                <w:rFonts w:ascii="Arial" w:eastAsia="MS Mincho" w:hAnsi="Arial" w:cs="Arial"/>
                                <w:bCs/>
                                <w:sz w:val="22"/>
                                <w:szCs w:val="22"/>
                                <w:lang w:val="nl-BE" w:eastAsia="nl-NL"/>
                              </w:rPr>
                              <w:tab/>
                              <w:t>GSM:</w:t>
                            </w:r>
                          </w:p>
                          <w:p w14:paraId="3BF3FAFB" w14:textId="77777777" w:rsidR="005778E3" w:rsidRP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E-mail:</w:t>
                            </w:r>
                            <w:r>
                              <w:rPr>
                                <w:rFonts w:ascii="Arial" w:eastAsia="MS Mincho" w:hAnsi="Arial" w:cs="Arial"/>
                                <w:bCs/>
                                <w:sz w:val="22"/>
                                <w:szCs w:val="22"/>
                                <w:lang w:val="nl-BE" w:eastAsia="nl-NL"/>
                              </w:rPr>
                              <w:tab/>
                              <w:t xml:space="preserve">BTW nr: </w:t>
                            </w:r>
                          </w:p>
                          <w:p w14:paraId="62CA2F9F" w14:textId="77777777" w:rsidR="005778E3" w:rsidRDefault="00577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CEFE82" id="_x0000_t202" coordsize="21600,21600" o:spt="202" path="m,l,21600r21600,l21600,xe">
                <v:stroke joinstyle="miter"/>
                <v:path gradientshapeok="t" o:connecttype="rect"/>
              </v:shapetype>
              <v:shape id="Text Box 3" o:spid="_x0000_s1026" type="#_x0000_t202" style="position:absolute;margin-left:6.5pt;margin-top:5.8pt;width:439.65pt;height:7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" fillcolor="white [3201]" strokeweight=".5pt">
                <v:textbox>
                  <w:txbxContent>
                    <w:p w14:paraId="5CE0C43A" w14:textId="77777777" w:rsidR="005778E3" w:rsidRDefault="005778E3" w:rsidP="005778E3">
                      <w:pPr>
                        <w:rPr>
                          <w:rFonts w:ascii="Arial" w:eastAsia="MS Mincho" w:hAnsi="Arial" w:cs="Arial"/>
                          <w:b/>
                          <w:sz w:val="22"/>
                          <w:szCs w:val="22"/>
                          <w:lang w:val="nl-BE" w:eastAsia="nl-NL"/>
                        </w:rPr>
                      </w:pPr>
                      <w:r>
                        <w:rPr>
                          <w:rFonts w:ascii="Arial" w:eastAsia="MS Mincho" w:hAnsi="Arial" w:cs="Arial"/>
                          <w:b/>
                          <w:sz w:val="22"/>
                          <w:szCs w:val="22"/>
                          <w:lang w:val="nl-BE" w:eastAsia="nl-NL"/>
                        </w:rPr>
                        <w:t>Naam Leverancier:</w:t>
                      </w:r>
                    </w:p>
                    <w:p w14:paraId="35D4D564"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Contactpersoon:</w:t>
                      </w:r>
                    </w:p>
                    <w:p w14:paraId="410B1B85"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Facturatieadres:</w:t>
                      </w:r>
                    </w:p>
                    <w:p w14:paraId="622B8E03"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Telefoon:</w:t>
                      </w:r>
                      <w:r>
                        <w:rPr>
                          <w:rFonts w:ascii="Arial" w:eastAsia="MS Mincho" w:hAnsi="Arial" w:cs="Arial"/>
                          <w:bCs/>
                          <w:sz w:val="22"/>
                          <w:szCs w:val="22"/>
                          <w:lang w:val="nl-BE" w:eastAsia="nl-NL"/>
                        </w:rPr>
                        <w:tab/>
                        <w:t>GSM:</w:t>
                      </w:r>
                    </w:p>
                    <w:p w14:paraId="3BF3FAFB" w14:textId="77777777" w:rsidR="005778E3" w:rsidRP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E-mail:</w:t>
                      </w:r>
                      <w:r>
                        <w:rPr>
                          <w:rFonts w:ascii="Arial" w:eastAsia="MS Mincho" w:hAnsi="Arial" w:cs="Arial"/>
                          <w:bCs/>
                          <w:sz w:val="22"/>
                          <w:szCs w:val="22"/>
                          <w:lang w:val="nl-BE" w:eastAsia="nl-NL"/>
                        </w:rPr>
                        <w:tab/>
                        <w:t xml:space="preserve">BTW nr: </w:t>
                      </w:r>
                    </w:p>
                    <w:p w14:paraId="62CA2F9F" w14:textId="77777777" w:rsidR="005778E3" w:rsidRDefault="005778E3"/>
                  </w:txbxContent>
                </v:textbox>
              </v:shape>
            </w:pict>
          </mc:Fallback>
        </mc:AlternateContent>
      </w:r>
    </w:p>
    <w:p w14:paraId="54BF9F5E" w14:textId="0C6A0CBA" w:rsidR="005778E3" w:rsidRDefault="005778E3" w:rsidP="00DD18D2">
      <w:pPr>
        <w:rPr>
          <w:rFonts w:ascii="Arial" w:eastAsia="MS Mincho" w:hAnsi="Arial" w:cs="Arial"/>
          <w:bCs/>
          <w:sz w:val="22"/>
          <w:szCs w:val="22"/>
          <w:lang w:val="nl-BE" w:eastAsia="nl-NL"/>
        </w:rPr>
      </w:pPr>
    </w:p>
    <w:p w14:paraId="1929901E" w14:textId="523FB4B4" w:rsidR="005778E3" w:rsidRDefault="005778E3" w:rsidP="00DD18D2">
      <w:pPr>
        <w:rPr>
          <w:rFonts w:ascii="Arial" w:eastAsia="MS Mincho" w:hAnsi="Arial" w:cs="Arial"/>
          <w:bCs/>
          <w:sz w:val="22"/>
          <w:szCs w:val="22"/>
          <w:lang w:val="nl-BE" w:eastAsia="nl-NL"/>
        </w:rPr>
      </w:pPr>
    </w:p>
    <w:p w14:paraId="788A1B3A" w14:textId="751DF22D" w:rsidR="005778E3" w:rsidRDefault="005778E3" w:rsidP="00DD18D2">
      <w:pPr>
        <w:rPr>
          <w:rFonts w:ascii="Arial" w:eastAsia="MS Mincho" w:hAnsi="Arial" w:cs="Arial"/>
          <w:bCs/>
          <w:sz w:val="22"/>
          <w:szCs w:val="22"/>
          <w:lang w:val="nl-BE" w:eastAsia="nl-NL"/>
        </w:rPr>
      </w:pPr>
    </w:p>
    <w:p w14:paraId="757F54EF" w14:textId="30EA4119" w:rsidR="005778E3" w:rsidRDefault="005778E3" w:rsidP="00DD18D2">
      <w:pPr>
        <w:rPr>
          <w:rFonts w:ascii="Arial" w:eastAsia="MS Mincho" w:hAnsi="Arial" w:cs="Arial"/>
          <w:bCs/>
          <w:sz w:val="22"/>
          <w:szCs w:val="22"/>
          <w:lang w:val="nl-BE" w:eastAsia="nl-NL"/>
        </w:rPr>
      </w:pPr>
    </w:p>
    <w:p w14:paraId="0859BF2B" w14:textId="7158C4D6" w:rsidR="00DD18D2" w:rsidRDefault="00DD18D2" w:rsidP="004E12BB">
      <w:pPr>
        <w:rPr>
          <w:rFonts w:ascii="Arial" w:eastAsia="MS Mincho" w:hAnsi="Arial" w:cs="Arial"/>
          <w:bCs/>
          <w:sz w:val="22"/>
          <w:szCs w:val="22"/>
          <w:lang w:val="nl-BE" w:eastAsia="nl-NL"/>
        </w:rPr>
      </w:pPr>
    </w:p>
    <w:p w14:paraId="75844711" w14:textId="77777777" w:rsidR="005778E3" w:rsidRPr="005778E3" w:rsidRDefault="005778E3" w:rsidP="004E12BB">
      <w:pPr>
        <w:rPr>
          <w:rFonts w:ascii="Arial" w:eastAsia="MS Mincho" w:hAnsi="Arial" w:cs="Arial"/>
          <w:bCs/>
          <w:sz w:val="22"/>
          <w:szCs w:val="22"/>
          <w:lang w:val="nl-BE" w:eastAsia="nl-NL"/>
        </w:rPr>
      </w:pPr>
    </w:p>
    <w:p w14:paraId="76077F7A" w14:textId="565DD380"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AFSPRAKEN M.B.T. HET ASSORTIMENT</w:t>
      </w:r>
    </w:p>
    <w:p w14:paraId="18B267A1" w14:textId="2F6FABDA" w:rsidR="00DD18D2" w:rsidRPr="005778E3" w:rsidRDefault="00DD18D2" w:rsidP="00DD18D2">
      <w:pPr>
        <w:rPr>
          <w:rFonts w:ascii="Arial" w:eastAsia="MS Mincho" w:hAnsi="Arial" w:cs="Arial"/>
          <w:bCs/>
          <w:sz w:val="22"/>
          <w:szCs w:val="22"/>
          <w:lang w:val="nl-BE" w:eastAsia="nl-NL"/>
        </w:rPr>
      </w:pPr>
    </w:p>
    <w:p w14:paraId="0F3E4C28" w14:textId="19DAA6F4"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 xml:space="preserve">Groenten/fruit: </w:t>
      </w:r>
      <w:r w:rsidRPr="005778E3">
        <w:rPr>
          <w:rFonts w:ascii="Arial" w:eastAsia="MS Mincho" w:hAnsi="Arial" w:cs="Arial"/>
          <w:bCs/>
          <w:sz w:val="22"/>
          <w:szCs w:val="22"/>
          <w:lang w:val="nl-BE" w:eastAsia="nl-NL"/>
        </w:rPr>
        <w:fldChar w:fldCharType="begin">
          <w:ffData>
            <w:name w:val="Selectievakje3"/>
            <w:enabled/>
            <w:calcOnExit w:val="0"/>
            <w:checkBox>
              <w:sizeAuto/>
              <w:default w:val="0"/>
            </w:checkBox>
          </w:ffData>
        </w:fldChar>
      </w:r>
      <w:r w:rsidRPr="005778E3">
        <w:rPr>
          <w:rFonts w:ascii="Arial" w:eastAsia="MS Mincho" w:hAnsi="Arial" w:cs="Arial"/>
          <w:bCs/>
          <w:sz w:val="22"/>
          <w:szCs w:val="22"/>
          <w:lang w:val="nl-BE" w:eastAsia="nl-NL"/>
        </w:rPr>
        <w:instrText xml:space="preserve"> FORMCHECKBOX </w:instrText>
      </w:r>
      <w:r w:rsidR="001345FA">
        <w:rPr>
          <w:rFonts w:ascii="Arial" w:eastAsia="MS Mincho" w:hAnsi="Arial" w:cs="Arial"/>
          <w:bCs/>
          <w:sz w:val="22"/>
          <w:szCs w:val="22"/>
          <w:lang w:val="nl-BE" w:eastAsia="nl-NL"/>
        </w:rPr>
      </w:r>
      <w:r w:rsidR="001345FA">
        <w:rPr>
          <w:rFonts w:ascii="Arial" w:eastAsia="MS Mincho" w:hAnsi="Arial" w:cs="Arial"/>
          <w:bCs/>
          <w:sz w:val="22"/>
          <w:szCs w:val="22"/>
          <w:lang w:val="nl-BE" w:eastAsia="nl-NL"/>
        </w:rPr>
        <w:fldChar w:fldCharType="separate"/>
      </w:r>
      <w:r w:rsidRPr="005778E3">
        <w:rPr>
          <w:rFonts w:ascii="Arial" w:eastAsia="MS Mincho" w:hAnsi="Arial" w:cs="Arial"/>
          <w:bCs/>
          <w:sz w:val="22"/>
          <w:szCs w:val="22"/>
          <w:lang w:val="nl-BE" w:eastAsia="nl-NL"/>
        </w:rPr>
        <w:fldChar w:fldCharType="end"/>
      </w:r>
    </w:p>
    <w:p w14:paraId="63FC44A4" w14:textId="6C035AF5"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Waar mogelijk is er een duidelijke voorkeur voor lokale en seizoensgebonden producten. De leverancier zorgt voor verse, rijpe producten van een goede kwaliteit. </w:t>
      </w:r>
      <w:r w:rsidR="0018202A">
        <w:rPr>
          <w:rFonts w:ascii="Arial" w:eastAsia="MS Mincho" w:hAnsi="Arial" w:cs="Arial"/>
          <w:bCs/>
          <w:sz w:val="22"/>
          <w:szCs w:val="22"/>
          <w:lang w:val="nl-BE" w:eastAsia="nl-NL"/>
        </w:rPr>
        <w:t>Bekijk de</w:t>
      </w:r>
      <w:r w:rsidRPr="005778E3">
        <w:rPr>
          <w:rFonts w:ascii="Arial" w:eastAsia="MS Mincho" w:hAnsi="Arial" w:cs="Arial"/>
          <w:bCs/>
          <w:sz w:val="22"/>
          <w:szCs w:val="22"/>
          <w:lang w:val="nl-BE" w:eastAsia="nl-NL"/>
        </w:rPr>
        <w:t xml:space="preserve"> </w:t>
      </w:r>
      <w:hyperlink r:id="rId8" w:history="1">
        <w:r w:rsidRPr="0018202A">
          <w:rPr>
            <w:rStyle w:val="Hyperlink"/>
            <w:rFonts w:ascii="Arial" w:eastAsia="MS Mincho" w:hAnsi="Arial" w:cs="Arial"/>
            <w:bCs/>
            <w:sz w:val="22"/>
            <w:szCs w:val="22"/>
            <w:lang w:val="nl-BE" w:eastAsia="nl-NL"/>
          </w:rPr>
          <w:t>seizoenskalender</w:t>
        </w:r>
      </w:hyperlink>
      <w:r w:rsidRPr="005778E3">
        <w:rPr>
          <w:rFonts w:ascii="Arial" w:eastAsia="MS Mincho" w:hAnsi="Arial" w:cs="Arial"/>
          <w:bCs/>
          <w:sz w:val="22"/>
          <w:szCs w:val="22"/>
          <w:lang w:val="nl-BE" w:eastAsia="nl-NL"/>
        </w:rPr>
        <w:t xml:space="preserve"> </w:t>
      </w:r>
      <w:r w:rsidR="0018202A">
        <w:rPr>
          <w:rFonts w:ascii="Arial" w:eastAsia="MS Mincho" w:hAnsi="Arial" w:cs="Arial"/>
          <w:bCs/>
          <w:sz w:val="22"/>
          <w:szCs w:val="22"/>
          <w:lang w:val="nl-BE" w:eastAsia="nl-NL"/>
        </w:rPr>
        <w:t>online</w:t>
      </w:r>
      <w:r w:rsidRPr="005778E3">
        <w:rPr>
          <w:rFonts w:ascii="Arial" w:eastAsia="MS Mincho" w:hAnsi="Arial" w:cs="Arial"/>
          <w:bCs/>
          <w:sz w:val="22"/>
          <w:szCs w:val="22"/>
          <w:lang w:val="nl-BE" w:eastAsia="nl-NL"/>
        </w:rPr>
        <w:t xml:space="preserve"> ter inspiratie.</w:t>
      </w:r>
    </w:p>
    <w:p w14:paraId="5FE22490" w14:textId="3A5290DA" w:rsidR="00DD18D2" w:rsidRPr="005778E3" w:rsidRDefault="00DD18D2" w:rsidP="00DD18D2">
      <w:pPr>
        <w:rPr>
          <w:rFonts w:ascii="Arial" w:eastAsia="MS Mincho" w:hAnsi="Arial" w:cs="Arial"/>
          <w:bCs/>
          <w:sz w:val="22"/>
          <w:szCs w:val="22"/>
          <w:lang w:val="nl-BE" w:eastAsia="nl-NL"/>
        </w:rPr>
      </w:pPr>
    </w:p>
    <w:p w14:paraId="01A1921E" w14:textId="01F53058" w:rsidR="00DD18D2"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Witte melk</w:t>
      </w:r>
      <w:r w:rsidRPr="005778E3">
        <w:rPr>
          <w:rFonts w:ascii="Arial" w:eastAsia="MS Mincho" w:hAnsi="Arial" w:cs="Arial"/>
          <w:b/>
          <w:bCs/>
          <w:sz w:val="22"/>
          <w:szCs w:val="22"/>
          <w:vertAlign w:val="superscript"/>
          <w:lang w:val="nl-BE" w:eastAsia="nl-NL"/>
        </w:rPr>
        <w:footnoteReference w:id="3"/>
      </w:r>
      <w:r w:rsidRPr="005778E3">
        <w:rPr>
          <w:rFonts w:ascii="Arial" w:eastAsia="MS Mincho" w:hAnsi="Arial" w:cs="Arial"/>
          <w:b/>
          <w:bCs/>
          <w:sz w:val="22"/>
          <w:szCs w:val="22"/>
          <w:lang w:val="nl-BE" w:eastAsia="nl-NL"/>
        </w:rPr>
        <w:t xml:space="preserve">: </w:t>
      </w:r>
      <w:r w:rsidRPr="005778E3">
        <w:rPr>
          <w:rFonts w:ascii="Arial" w:eastAsia="MS Mincho" w:hAnsi="Arial" w:cs="Arial"/>
          <w:bCs/>
          <w:sz w:val="22"/>
          <w:szCs w:val="22"/>
          <w:lang w:val="nl-BE" w:eastAsia="nl-NL"/>
        </w:rPr>
        <w:fldChar w:fldCharType="begin">
          <w:ffData>
            <w:name w:val="Selectievakje3"/>
            <w:enabled/>
            <w:calcOnExit w:val="0"/>
            <w:checkBox>
              <w:sizeAuto/>
              <w:default w:val="0"/>
            </w:checkBox>
          </w:ffData>
        </w:fldChar>
      </w:r>
      <w:r w:rsidRPr="005778E3">
        <w:rPr>
          <w:rFonts w:ascii="Arial" w:eastAsia="MS Mincho" w:hAnsi="Arial" w:cs="Arial"/>
          <w:bCs/>
          <w:sz w:val="22"/>
          <w:szCs w:val="22"/>
          <w:lang w:val="nl-BE" w:eastAsia="nl-NL"/>
        </w:rPr>
        <w:instrText xml:space="preserve"> FORMCHECKBOX </w:instrText>
      </w:r>
      <w:r w:rsidR="001345FA">
        <w:rPr>
          <w:rFonts w:ascii="Arial" w:eastAsia="MS Mincho" w:hAnsi="Arial" w:cs="Arial"/>
          <w:bCs/>
          <w:sz w:val="22"/>
          <w:szCs w:val="22"/>
          <w:lang w:val="nl-BE" w:eastAsia="nl-NL"/>
        </w:rPr>
      </w:r>
      <w:r w:rsidR="001345FA">
        <w:rPr>
          <w:rFonts w:ascii="Arial" w:eastAsia="MS Mincho" w:hAnsi="Arial" w:cs="Arial"/>
          <w:bCs/>
          <w:sz w:val="22"/>
          <w:szCs w:val="22"/>
          <w:lang w:val="nl-BE" w:eastAsia="nl-NL"/>
        </w:rPr>
        <w:fldChar w:fldCharType="separate"/>
      </w:r>
      <w:r w:rsidRPr="005778E3">
        <w:rPr>
          <w:rFonts w:ascii="Arial" w:eastAsia="MS Mincho" w:hAnsi="Arial" w:cs="Arial"/>
          <w:bCs/>
          <w:sz w:val="22"/>
          <w:szCs w:val="22"/>
          <w:lang w:val="nl-BE" w:eastAsia="nl-NL"/>
        </w:rPr>
        <w:fldChar w:fldCharType="end"/>
      </w:r>
    </w:p>
    <w:p w14:paraId="364C6175" w14:textId="538CACE6" w:rsidR="00B37C83" w:rsidRPr="005778E3" w:rsidRDefault="00B37C83" w:rsidP="00DD18D2">
      <w:pPr>
        <w:rPr>
          <w:rFonts w:ascii="Arial" w:eastAsia="MS Mincho" w:hAnsi="Arial" w:cs="Arial"/>
          <w:bCs/>
          <w:sz w:val="22"/>
          <w:szCs w:val="22"/>
          <w:lang w:val="nl-BE" w:eastAsia="nl-NL"/>
        </w:rPr>
      </w:pPr>
      <w:r>
        <w:rPr>
          <w:rFonts w:ascii="Arial" w:eastAsia="MS Mincho" w:hAnsi="Arial" w:cs="Arial"/>
          <w:bCs/>
          <w:sz w:val="22"/>
          <w:szCs w:val="22"/>
          <w:lang w:val="nl-BE" w:eastAsia="nl-NL"/>
        </w:rPr>
        <w:t>Er kan voor maximaal drie porties per leerling per week subsidie aangevraagd worden.</w:t>
      </w:r>
    </w:p>
    <w:p w14:paraId="2E6F284B" w14:textId="2E00E05A" w:rsidR="00DD18D2" w:rsidRPr="005778E3" w:rsidRDefault="00DD18D2" w:rsidP="00DD18D2">
      <w:pPr>
        <w:rPr>
          <w:rFonts w:ascii="Arial" w:eastAsia="MS Mincho" w:hAnsi="Arial" w:cs="Arial"/>
          <w:bCs/>
          <w:sz w:val="22"/>
          <w:szCs w:val="22"/>
          <w:lang w:val="nl-BE" w:eastAsia="nl-NL"/>
        </w:rPr>
      </w:pPr>
    </w:p>
    <w:p w14:paraId="7969A334" w14:textId="1755A8B2" w:rsidR="00DD18D2" w:rsidRPr="005778E3" w:rsidRDefault="00DD18D2" w:rsidP="00616BE8">
      <w:pPr>
        <w:pBdr>
          <w:top w:val="single" w:sz="4" w:space="1" w:color="auto"/>
          <w:left w:val="single" w:sz="4" w:space="1" w:color="auto"/>
          <w:bottom w:val="single" w:sz="4" w:space="1" w:color="auto"/>
          <w:right w:val="single" w:sz="4" w:space="0" w:color="auto"/>
        </w:pBdr>
        <w:tabs>
          <w:tab w:val="center" w:pos="4533"/>
        </w:tabs>
        <w:spacing w:after="720"/>
        <w:ind w:left="142" w:right="135"/>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Eventueel aan te vullen met:</w:t>
      </w:r>
    </w:p>
    <w:p w14:paraId="20FDA29C" w14:textId="77777777" w:rsidR="00616BE8" w:rsidRPr="005778E3" w:rsidRDefault="00616BE8" w:rsidP="00616BE8">
      <w:pPr>
        <w:pBdr>
          <w:top w:val="single" w:sz="4" w:space="1" w:color="auto"/>
          <w:left w:val="single" w:sz="4" w:space="1" w:color="auto"/>
          <w:bottom w:val="single" w:sz="4" w:space="1" w:color="auto"/>
          <w:right w:val="single" w:sz="4" w:space="0" w:color="auto"/>
        </w:pBdr>
        <w:tabs>
          <w:tab w:val="center" w:pos="4533"/>
        </w:tabs>
        <w:spacing w:after="720"/>
        <w:ind w:left="142" w:right="135"/>
        <w:rPr>
          <w:rFonts w:ascii="Arial" w:eastAsia="MS Mincho" w:hAnsi="Arial" w:cs="Arial"/>
          <w:bCs/>
          <w:sz w:val="22"/>
          <w:szCs w:val="22"/>
          <w:lang w:val="nl-BE" w:eastAsia="nl-NL"/>
        </w:rPr>
      </w:pPr>
    </w:p>
    <w:p w14:paraId="444C7542" w14:textId="77777777" w:rsidR="00616BE8" w:rsidRPr="005778E3" w:rsidRDefault="00616BE8">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br w:type="page"/>
      </w:r>
    </w:p>
    <w:p w14:paraId="443B47CF" w14:textId="77777777" w:rsidR="00616BE8" w:rsidRPr="005778E3" w:rsidRDefault="00616BE8" w:rsidP="00616BE8">
      <w:pPr>
        <w:keepNext/>
        <w:shd w:val="clear" w:color="auto" w:fill="FF4F4F"/>
        <w:tabs>
          <w:tab w:val="center" w:pos="4536"/>
          <w:tab w:val="left" w:pos="7125"/>
        </w:tabs>
        <w:spacing w:before="60" w:after="60"/>
        <w:ind w:right="-6"/>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DUUR VAN DE OVEREENKOMST</w:t>
      </w:r>
    </w:p>
    <w:p w14:paraId="088B04EB" w14:textId="219AA22E"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school wenst een overeenkomst voor:</w:t>
      </w:r>
    </w:p>
    <w:tbl>
      <w:tblPr>
        <w:tblStyle w:val="Lichtelijst-accent6"/>
        <w:tblW w:w="8543" w:type="dxa"/>
        <w:tblInd w:w="241"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Duur van de overeenkomst"/>
        <w:tblDescription w:val="Hier geeft de school aan hoelang de leveringen moeten duren."/>
      </w:tblPr>
      <w:tblGrid>
        <w:gridCol w:w="493"/>
        <w:gridCol w:w="3673"/>
        <w:gridCol w:w="492"/>
        <w:gridCol w:w="1940"/>
        <w:gridCol w:w="555"/>
        <w:gridCol w:w="1390"/>
      </w:tblGrid>
      <w:tr w:rsidR="007E1423" w:rsidRPr="005778E3" w14:paraId="1495DD24" w14:textId="77777777" w:rsidTr="00577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 w:type="dxa"/>
            <w:shd w:val="clear" w:color="auto" w:fill="8E49AE"/>
          </w:tcPr>
          <w:p w14:paraId="58485FAB" w14:textId="77777777" w:rsidR="004E35C2" w:rsidRPr="005778E3" w:rsidRDefault="004E35C2" w:rsidP="00DD18D2">
            <w:pPr>
              <w:rPr>
                <w:rFonts w:ascii="Arial" w:eastAsia="MS Mincho" w:hAnsi="Arial" w:cs="Arial"/>
                <w:b w:val="0"/>
                <w:bCs w:val="0"/>
                <w:sz w:val="22"/>
                <w:szCs w:val="22"/>
                <w:lang w:val="nl-BE" w:eastAsia="nl-NL"/>
              </w:rPr>
            </w:pPr>
          </w:p>
        </w:tc>
        <w:tc>
          <w:tcPr>
            <w:tcW w:w="3857" w:type="dxa"/>
            <w:shd w:val="clear" w:color="auto" w:fill="8E49AE"/>
          </w:tcPr>
          <w:p w14:paraId="6B8B1B14"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Periodes</w:t>
            </w:r>
          </w:p>
        </w:tc>
        <w:tc>
          <w:tcPr>
            <w:tcW w:w="492" w:type="dxa"/>
            <w:shd w:val="clear" w:color="auto" w:fill="8E49AE"/>
          </w:tcPr>
          <w:p w14:paraId="529AC70D"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p>
        </w:tc>
        <w:tc>
          <w:tcPr>
            <w:tcW w:w="1968" w:type="dxa"/>
            <w:shd w:val="clear" w:color="auto" w:fill="8E49AE"/>
          </w:tcPr>
          <w:p w14:paraId="16D31012"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c>
          <w:tcPr>
            <w:tcW w:w="560" w:type="dxa"/>
            <w:shd w:val="clear" w:color="auto" w:fill="8E49AE"/>
          </w:tcPr>
          <w:p w14:paraId="3A1C4DEB"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p>
        </w:tc>
        <w:tc>
          <w:tcPr>
            <w:tcW w:w="1420" w:type="dxa"/>
            <w:shd w:val="clear" w:color="auto" w:fill="8E49AE"/>
          </w:tcPr>
          <w:p w14:paraId="6AE5FFDE" w14:textId="77777777" w:rsidR="004E35C2" w:rsidRPr="005778E3" w:rsidRDefault="004E35C2" w:rsidP="00616BE8">
            <w:pPr>
              <w:ind w:right="-1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r>
      <w:tr w:rsidR="004E35C2" w:rsidRPr="005778E3" w14:paraId="3606E049"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 w:type="dxa"/>
            <w:tcBorders>
              <w:top w:val="none" w:sz="0" w:space="0" w:color="auto"/>
              <w:left w:val="none" w:sz="0" w:space="0" w:color="auto"/>
              <w:bottom w:val="none" w:sz="0" w:space="0" w:color="auto"/>
            </w:tcBorders>
          </w:tcPr>
          <w:p w14:paraId="54515A5C" w14:textId="77777777" w:rsidR="004E35C2" w:rsidRPr="005778E3" w:rsidRDefault="004E35C2" w:rsidP="00DD18D2">
            <w:pPr>
              <w:rPr>
                <w:rFonts w:ascii="Arial" w:eastAsia="MS Mincho" w:hAnsi="Arial" w:cs="Arial"/>
                <w:bCs w:val="0"/>
                <w:sz w:val="22"/>
                <w:szCs w:val="22"/>
                <w:lang w:val="nl-BE" w:eastAsia="nl-NL"/>
              </w:rPr>
            </w:pPr>
            <w:r w:rsidRPr="005778E3">
              <w:rPr>
                <w:rFonts w:ascii="Arial" w:eastAsia="MS Mincho" w:hAnsi="Arial" w:cs="Arial"/>
                <w:lang w:eastAsia="nl-NL"/>
              </w:rPr>
              <w:fldChar w:fldCharType="begin">
                <w:ffData>
                  <w:name w:val="Selectievakje3"/>
                  <w:enabled/>
                  <w:calcOnExit w:val="0"/>
                  <w:checkBox>
                    <w:sizeAuto/>
                    <w:default w:val="0"/>
                  </w:checkBox>
                </w:ffData>
              </w:fldChar>
            </w:r>
            <w:r w:rsidRPr="005778E3">
              <w:rPr>
                <w:rFonts w:ascii="Arial" w:eastAsia="MS Mincho" w:hAnsi="Arial" w:cs="Arial"/>
                <w:bCs w:val="0"/>
                <w:lang w:eastAsia="nl-NL"/>
              </w:rPr>
              <w:instrText xml:space="preserve"> FORMCHECKBOX </w:instrText>
            </w:r>
            <w:r w:rsidR="001345FA">
              <w:rPr>
                <w:rFonts w:ascii="Arial" w:eastAsia="MS Mincho" w:hAnsi="Arial" w:cs="Arial"/>
                <w:lang w:eastAsia="nl-NL"/>
              </w:rPr>
            </w:r>
            <w:r w:rsidR="001345FA">
              <w:rPr>
                <w:rFonts w:ascii="Arial" w:eastAsia="MS Mincho" w:hAnsi="Arial" w:cs="Arial"/>
                <w:lang w:eastAsia="nl-NL"/>
              </w:rPr>
              <w:fldChar w:fldCharType="separate"/>
            </w:r>
            <w:r w:rsidRPr="005778E3">
              <w:rPr>
                <w:rFonts w:ascii="Arial" w:eastAsia="MS Mincho" w:hAnsi="Arial" w:cs="Arial"/>
                <w:lang w:eastAsia="nl-NL"/>
              </w:rPr>
              <w:fldChar w:fldCharType="end"/>
            </w:r>
          </w:p>
        </w:tc>
        <w:tc>
          <w:tcPr>
            <w:tcW w:w="3857" w:type="dxa"/>
            <w:tcBorders>
              <w:top w:val="none" w:sz="0" w:space="0" w:color="auto"/>
              <w:bottom w:val="none" w:sz="0" w:space="0" w:color="auto"/>
            </w:tcBorders>
          </w:tcPr>
          <w:p w14:paraId="500462AC"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1x 10 weken in het eerste trimester</w:t>
            </w:r>
            <w:r w:rsidRPr="005778E3">
              <w:rPr>
                <w:rFonts w:ascii="Arial" w:eastAsia="MS Mincho" w:hAnsi="Arial" w:cs="Arial"/>
                <w:bCs/>
                <w:sz w:val="22"/>
                <w:szCs w:val="22"/>
                <w:vertAlign w:val="superscript"/>
                <w:lang w:eastAsia="nl-NL"/>
              </w:rPr>
              <w:footnoteReference w:id="4"/>
            </w:r>
          </w:p>
        </w:tc>
        <w:tc>
          <w:tcPr>
            <w:tcW w:w="492" w:type="dxa"/>
            <w:tcBorders>
              <w:top w:val="none" w:sz="0" w:space="0" w:color="auto"/>
              <w:bottom w:val="none" w:sz="0" w:space="0" w:color="auto"/>
            </w:tcBorders>
          </w:tcPr>
          <w:p w14:paraId="534A45DD"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1345FA">
              <w:rPr>
                <w:rFonts w:ascii="Arial" w:eastAsia="MS Mincho" w:hAnsi="Arial" w:cs="Arial"/>
                <w:bCs/>
                <w:lang w:eastAsia="nl-NL"/>
              </w:rPr>
            </w:r>
            <w:r w:rsidR="001345FA">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968" w:type="dxa"/>
            <w:tcBorders>
              <w:top w:val="none" w:sz="0" w:space="0" w:color="auto"/>
              <w:bottom w:val="none" w:sz="0" w:space="0" w:color="auto"/>
            </w:tcBorders>
          </w:tcPr>
          <w:p w14:paraId="6366FFE8"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Groenten/fruit</w:t>
            </w:r>
          </w:p>
        </w:tc>
        <w:tc>
          <w:tcPr>
            <w:tcW w:w="560" w:type="dxa"/>
            <w:tcBorders>
              <w:top w:val="none" w:sz="0" w:space="0" w:color="auto"/>
              <w:bottom w:val="none" w:sz="0" w:space="0" w:color="auto"/>
            </w:tcBorders>
          </w:tcPr>
          <w:p w14:paraId="01745235"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1345FA">
              <w:rPr>
                <w:rFonts w:ascii="Arial" w:eastAsia="MS Mincho" w:hAnsi="Arial" w:cs="Arial"/>
                <w:bCs/>
                <w:lang w:eastAsia="nl-NL"/>
              </w:rPr>
            </w:r>
            <w:r w:rsidR="001345FA">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420" w:type="dxa"/>
            <w:tcBorders>
              <w:top w:val="none" w:sz="0" w:space="0" w:color="auto"/>
              <w:bottom w:val="none" w:sz="0" w:space="0" w:color="auto"/>
              <w:right w:val="none" w:sz="0" w:space="0" w:color="auto"/>
            </w:tcBorders>
          </w:tcPr>
          <w:p w14:paraId="66827672"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Melk</w:t>
            </w:r>
          </w:p>
        </w:tc>
      </w:tr>
      <w:tr w:rsidR="004E35C2" w:rsidRPr="005778E3" w14:paraId="744A7CD6" w14:textId="77777777" w:rsidTr="005778E3">
        <w:tc>
          <w:tcPr>
            <w:cnfStyle w:val="001000000000" w:firstRow="0" w:lastRow="0" w:firstColumn="1" w:lastColumn="0" w:oddVBand="0" w:evenVBand="0" w:oddHBand="0" w:evenHBand="0" w:firstRowFirstColumn="0" w:firstRowLastColumn="0" w:lastRowFirstColumn="0" w:lastRowLastColumn="0"/>
            <w:tcW w:w="246" w:type="dxa"/>
          </w:tcPr>
          <w:p w14:paraId="40D732E7" w14:textId="77777777" w:rsidR="004E35C2" w:rsidRPr="005778E3" w:rsidRDefault="004E35C2" w:rsidP="00DD18D2">
            <w:pPr>
              <w:rPr>
                <w:rFonts w:ascii="Arial" w:eastAsia="MS Mincho" w:hAnsi="Arial" w:cs="Arial"/>
                <w:bCs w:val="0"/>
                <w:sz w:val="22"/>
                <w:szCs w:val="22"/>
                <w:lang w:val="nl-BE" w:eastAsia="nl-NL"/>
              </w:rPr>
            </w:pPr>
            <w:r w:rsidRPr="005778E3">
              <w:rPr>
                <w:rFonts w:ascii="Arial" w:eastAsia="MS Mincho" w:hAnsi="Arial" w:cs="Arial"/>
                <w:lang w:eastAsia="nl-NL"/>
              </w:rPr>
              <w:fldChar w:fldCharType="begin">
                <w:ffData>
                  <w:name w:val="Selectievakje3"/>
                  <w:enabled/>
                  <w:calcOnExit w:val="0"/>
                  <w:checkBox>
                    <w:sizeAuto/>
                    <w:default w:val="0"/>
                  </w:checkBox>
                </w:ffData>
              </w:fldChar>
            </w:r>
            <w:r w:rsidRPr="005778E3">
              <w:rPr>
                <w:rFonts w:ascii="Arial" w:eastAsia="MS Mincho" w:hAnsi="Arial" w:cs="Arial"/>
                <w:bCs w:val="0"/>
                <w:lang w:eastAsia="nl-NL"/>
              </w:rPr>
              <w:instrText xml:space="preserve"> FORMCHECKBOX </w:instrText>
            </w:r>
            <w:r w:rsidR="001345FA">
              <w:rPr>
                <w:rFonts w:ascii="Arial" w:eastAsia="MS Mincho" w:hAnsi="Arial" w:cs="Arial"/>
                <w:lang w:eastAsia="nl-NL"/>
              </w:rPr>
            </w:r>
            <w:r w:rsidR="001345FA">
              <w:rPr>
                <w:rFonts w:ascii="Arial" w:eastAsia="MS Mincho" w:hAnsi="Arial" w:cs="Arial"/>
                <w:lang w:eastAsia="nl-NL"/>
              </w:rPr>
              <w:fldChar w:fldCharType="separate"/>
            </w:r>
            <w:r w:rsidRPr="005778E3">
              <w:rPr>
                <w:rFonts w:ascii="Arial" w:eastAsia="MS Mincho" w:hAnsi="Arial" w:cs="Arial"/>
                <w:lang w:eastAsia="nl-NL"/>
              </w:rPr>
              <w:fldChar w:fldCharType="end"/>
            </w:r>
          </w:p>
        </w:tc>
        <w:tc>
          <w:tcPr>
            <w:tcW w:w="3857" w:type="dxa"/>
          </w:tcPr>
          <w:p w14:paraId="1AC88E5A"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 xml:space="preserve">1x 10 weken in het eerste trimester </w:t>
            </w:r>
            <w:r w:rsidRPr="005778E3">
              <w:rPr>
                <w:rFonts w:ascii="Arial" w:eastAsia="MS Mincho" w:hAnsi="Arial" w:cs="Arial"/>
                <w:b/>
                <w:bCs/>
                <w:sz w:val="22"/>
                <w:szCs w:val="22"/>
                <w:lang w:eastAsia="nl-NL"/>
              </w:rPr>
              <w:t>EN</w:t>
            </w:r>
            <w:r w:rsidRPr="005778E3">
              <w:rPr>
                <w:rFonts w:ascii="Arial" w:eastAsia="MS Mincho" w:hAnsi="Arial" w:cs="Arial"/>
                <w:bCs/>
                <w:sz w:val="22"/>
                <w:szCs w:val="22"/>
                <w:lang w:eastAsia="nl-NL"/>
              </w:rPr>
              <w:t xml:space="preserve"> 1x 10 weken in het tweede trimester</w:t>
            </w:r>
            <w:r w:rsidRPr="005778E3">
              <w:rPr>
                <w:rFonts w:ascii="Arial" w:eastAsia="MS Mincho" w:hAnsi="Arial" w:cs="Arial"/>
                <w:bCs/>
                <w:sz w:val="22"/>
                <w:szCs w:val="22"/>
                <w:vertAlign w:val="superscript"/>
                <w:lang w:eastAsia="nl-NL"/>
              </w:rPr>
              <w:footnoteReference w:id="5"/>
            </w:r>
          </w:p>
        </w:tc>
        <w:tc>
          <w:tcPr>
            <w:tcW w:w="492" w:type="dxa"/>
          </w:tcPr>
          <w:p w14:paraId="1B09E2A5"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1345FA">
              <w:rPr>
                <w:rFonts w:ascii="Arial" w:eastAsia="MS Mincho" w:hAnsi="Arial" w:cs="Arial"/>
                <w:bCs/>
                <w:lang w:eastAsia="nl-NL"/>
              </w:rPr>
            </w:r>
            <w:r w:rsidR="001345FA">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968" w:type="dxa"/>
          </w:tcPr>
          <w:p w14:paraId="6548A683"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Groenten/fruit</w:t>
            </w:r>
          </w:p>
        </w:tc>
        <w:tc>
          <w:tcPr>
            <w:tcW w:w="560" w:type="dxa"/>
          </w:tcPr>
          <w:p w14:paraId="2F28CFE0"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1345FA">
              <w:rPr>
                <w:rFonts w:ascii="Arial" w:eastAsia="MS Mincho" w:hAnsi="Arial" w:cs="Arial"/>
                <w:bCs/>
                <w:lang w:eastAsia="nl-NL"/>
              </w:rPr>
            </w:r>
            <w:r w:rsidR="001345FA">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420" w:type="dxa"/>
          </w:tcPr>
          <w:p w14:paraId="4BBB8783"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Melk</w:t>
            </w:r>
          </w:p>
        </w:tc>
      </w:tr>
    </w:tbl>
    <w:p w14:paraId="68A40C2F" w14:textId="33B9B543" w:rsidR="00DD18D2" w:rsidRDefault="00DD18D2" w:rsidP="00DD18D2">
      <w:pPr>
        <w:rPr>
          <w:rFonts w:ascii="Arial" w:eastAsia="MS Mincho" w:hAnsi="Arial" w:cs="Arial"/>
          <w:bCs/>
          <w:sz w:val="22"/>
          <w:szCs w:val="22"/>
          <w:lang w:val="nl-BE" w:eastAsia="nl-NL"/>
        </w:rPr>
      </w:pPr>
    </w:p>
    <w:p w14:paraId="78745D62"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Of</w:t>
      </w:r>
    </w:p>
    <w:p w14:paraId="232F718A" w14:textId="77777777" w:rsidR="00DD18D2" w:rsidRPr="005778E3" w:rsidRDefault="00DD18D2" w:rsidP="00DD18D2">
      <w:pPr>
        <w:rPr>
          <w:rFonts w:ascii="Arial" w:eastAsia="MS Mincho" w:hAnsi="Arial" w:cs="Arial"/>
          <w:bCs/>
          <w:sz w:val="22"/>
          <w:szCs w:val="22"/>
          <w:lang w:val="nl-BE" w:eastAsia="nl-NL"/>
        </w:rPr>
      </w:pPr>
    </w:p>
    <w:p w14:paraId="6E237533"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school wenst een contract af te sluiten voor</w:t>
      </w:r>
      <w:r w:rsidRPr="005778E3">
        <w:rPr>
          <w:rFonts w:ascii="Arial" w:eastAsia="MS Mincho" w:hAnsi="Arial" w:cs="Arial"/>
          <w:bCs/>
          <w:sz w:val="22"/>
          <w:szCs w:val="22"/>
          <w:vertAlign w:val="superscript"/>
          <w:lang w:val="nl-BE" w:eastAsia="nl-NL"/>
        </w:rPr>
        <w:footnoteReference w:id="6"/>
      </w:r>
      <w:r w:rsidRPr="005778E3">
        <w:rPr>
          <w:rFonts w:ascii="Arial" w:eastAsia="MS Mincho" w:hAnsi="Arial" w:cs="Arial"/>
          <w:bCs/>
          <w:sz w:val="22"/>
          <w:szCs w:val="22"/>
          <w:lang w:val="nl-BE" w:eastAsia="nl-NL"/>
        </w:rPr>
        <w:t>:</w:t>
      </w:r>
    </w:p>
    <w:tbl>
      <w:tblPr>
        <w:tblStyle w:val="Lichtelijst-accent6"/>
        <w:tblW w:w="8647" w:type="dxa"/>
        <w:tblInd w:w="137"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Periode en product"/>
        <w:tblDescription w:val="Hier wordt ingegeven welke producten in welke periode moeten worden geleverd."/>
      </w:tblPr>
      <w:tblGrid>
        <w:gridCol w:w="2698"/>
        <w:gridCol w:w="3261"/>
        <w:gridCol w:w="2688"/>
      </w:tblGrid>
      <w:tr w:rsidR="00170081" w:rsidRPr="005778E3" w14:paraId="32193C76" w14:textId="77777777" w:rsidTr="00577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shd w:val="clear" w:color="auto" w:fill="8E49AE"/>
          </w:tcPr>
          <w:p w14:paraId="61541CF6"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w:t>
            </w:r>
          </w:p>
        </w:tc>
        <w:tc>
          <w:tcPr>
            <w:tcW w:w="3261" w:type="dxa"/>
            <w:shd w:val="clear" w:color="auto" w:fill="8E49AE"/>
          </w:tcPr>
          <w:p w14:paraId="72E7F7E2" w14:textId="77777777" w:rsidR="00170081" w:rsidRPr="005778E3" w:rsidRDefault="00170081"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w:t>
            </w:r>
          </w:p>
        </w:tc>
        <w:tc>
          <w:tcPr>
            <w:tcW w:w="2688" w:type="dxa"/>
            <w:shd w:val="clear" w:color="auto" w:fill="8E49AE"/>
          </w:tcPr>
          <w:p w14:paraId="481D963B" w14:textId="77777777" w:rsidR="00170081" w:rsidRPr="005778E3" w:rsidRDefault="00170081"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Producten</w:t>
            </w:r>
          </w:p>
        </w:tc>
      </w:tr>
      <w:tr w:rsidR="00170081" w:rsidRPr="005778E3" w14:paraId="533D21CA"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tcBorders>
              <w:top w:val="none" w:sz="0" w:space="0" w:color="auto"/>
              <w:left w:val="none" w:sz="0" w:space="0" w:color="auto"/>
              <w:bottom w:val="none" w:sz="0" w:space="0" w:color="auto"/>
            </w:tcBorders>
          </w:tcPr>
          <w:p w14:paraId="0D314B58"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Eerste levering in de week van</w:t>
            </w:r>
          </w:p>
        </w:tc>
        <w:tc>
          <w:tcPr>
            <w:tcW w:w="3261" w:type="dxa"/>
            <w:tcBorders>
              <w:top w:val="none" w:sz="0" w:space="0" w:color="auto"/>
              <w:bottom w:val="none" w:sz="0" w:space="0" w:color="auto"/>
            </w:tcBorders>
          </w:tcPr>
          <w:p w14:paraId="37242598" w14:textId="77777777" w:rsidR="00170081" w:rsidRPr="005778E3" w:rsidRDefault="00170081"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Laatste levering in de week van</w:t>
            </w:r>
          </w:p>
        </w:tc>
        <w:tc>
          <w:tcPr>
            <w:tcW w:w="2688" w:type="dxa"/>
            <w:tcBorders>
              <w:top w:val="none" w:sz="0" w:space="0" w:color="auto"/>
              <w:bottom w:val="none" w:sz="0" w:space="0" w:color="auto"/>
              <w:right w:val="none" w:sz="0" w:space="0" w:color="auto"/>
            </w:tcBorders>
          </w:tcPr>
          <w:p w14:paraId="00C2FBA9" w14:textId="77777777" w:rsidR="00170081" w:rsidRPr="005778E3" w:rsidRDefault="00170081"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1345FA">
              <w:rPr>
                <w:rFonts w:ascii="Arial" w:eastAsia="MS Mincho" w:hAnsi="Arial" w:cs="Arial"/>
                <w:bCs/>
                <w:lang w:eastAsia="nl-NL"/>
              </w:rPr>
            </w:r>
            <w:r w:rsidR="001345FA">
              <w:rPr>
                <w:rFonts w:ascii="Arial" w:eastAsia="MS Mincho" w:hAnsi="Arial" w:cs="Arial"/>
                <w:bCs/>
                <w:lang w:eastAsia="nl-NL"/>
              </w:rPr>
              <w:fldChar w:fldCharType="separate"/>
            </w:r>
            <w:r w:rsidRPr="005778E3">
              <w:rPr>
                <w:rFonts w:ascii="Arial" w:eastAsia="MS Mincho" w:hAnsi="Arial" w:cs="Arial"/>
                <w:bCs/>
                <w:lang w:eastAsia="nl-NL"/>
              </w:rPr>
              <w:fldChar w:fldCharType="end"/>
            </w:r>
            <w:r w:rsidRPr="005778E3">
              <w:rPr>
                <w:rFonts w:ascii="Arial" w:eastAsia="MS Mincho" w:hAnsi="Arial" w:cs="Arial"/>
                <w:bCs/>
                <w:lang w:eastAsia="nl-NL"/>
              </w:rPr>
              <w:t xml:space="preserve"> Groenten/fruit</w:t>
            </w:r>
          </w:p>
        </w:tc>
      </w:tr>
      <w:tr w:rsidR="00170081" w:rsidRPr="005778E3" w14:paraId="411394F4" w14:textId="77777777" w:rsidTr="005778E3">
        <w:tc>
          <w:tcPr>
            <w:cnfStyle w:val="001000000000" w:firstRow="0" w:lastRow="0" w:firstColumn="1" w:lastColumn="0" w:oddVBand="0" w:evenVBand="0" w:oddHBand="0" w:evenHBand="0" w:firstRowFirstColumn="0" w:firstRowLastColumn="0" w:lastRowFirstColumn="0" w:lastRowLastColumn="0"/>
            <w:tcW w:w="2698" w:type="dxa"/>
          </w:tcPr>
          <w:p w14:paraId="6B462057"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Eerste levering in de week van</w:t>
            </w:r>
          </w:p>
        </w:tc>
        <w:tc>
          <w:tcPr>
            <w:tcW w:w="3261" w:type="dxa"/>
          </w:tcPr>
          <w:p w14:paraId="7C53ACBA" w14:textId="77777777" w:rsidR="00170081" w:rsidRPr="005778E3" w:rsidRDefault="00170081"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Laatste levering in de week van</w:t>
            </w:r>
          </w:p>
        </w:tc>
        <w:tc>
          <w:tcPr>
            <w:tcW w:w="2688" w:type="dxa"/>
          </w:tcPr>
          <w:p w14:paraId="311656FA" w14:textId="77777777" w:rsidR="00170081" w:rsidRPr="005778E3" w:rsidRDefault="00170081"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1345FA">
              <w:rPr>
                <w:rFonts w:ascii="Arial" w:eastAsia="MS Mincho" w:hAnsi="Arial" w:cs="Arial"/>
                <w:bCs/>
                <w:lang w:eastAsia="nl-NL"/>
              </w:rPr>
            </w:r>
            <w:r w:rsidR="001345FA">
              <w:rPr>
                <w:rFonts w:ascii="Arial" w:eastAsia="MS Mincho" w:hAnsi="Arial" w:cs="Arial"/>
                <w:bCs/>
                <w:lang w:eastAsia="nl-NL"/>
              </w:rPr>
              <w:fldChar w:fldCharType="separate"/>
            </w:r>
            <w:r w:rsidRPr="005778E3">
              <w:rPr>
                <w:rFonts w:ascii="Arial" w:eastAsia="MS Mincho" w:hAnsi="Arial" w:cs="Arial"/>
                <w:bCs/>
                <w:lang w:eastAsia="nl-NL"/>
              </w:rPr>
              <w:fldChar w:fldCharType="end"/>
            </w:r>
            <w:r w:rsidRPr="005778E3">
              <w:rPr>
                <w:rFonts w:ascii="Arial" w:eastAsia="MS Mincho" w:hAnsi="Arial" w:cs="Arial"/>
                <w:bCs/>
                <w:lang w:eastAsia="nl-NL"/>
              </w:rPr>
              <w:t xml:space="preserve"> Melk</w:t>
            </w:r>
          </w:p>
        </w:tc>
      </w:tr>
    </w:tbl>
    <w:p w14:paraId="27463034" w14:textId="77777777" w:rsidR="00170081" w:rsidRPr="005778E3" w:rsidRDefault="00170081" w:rsidP="00DD18D2">
      <w:pPr>
        <w:rPr>
          <w:rFonts w:ascii="Arial" w:eastAsia="MS Mincho" w:hAnsi="Arial" w:cs="Arial"/>
          <w:bCs/>
          <w:sz w:val="22"/>
          <w:szCs w:val="22"/>
          <w:lang w:val="nl-BE" w:eastAsia="nl-NL"/>
        </w:rPr>
      </w:pPr>
    </w:p>
    <w:p w14:paraId="79585DEE" w14:textId="02FDE971" w:rsidR="00DD18D2" w:rsidRPr="005778E3"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T</w:t>
      </w:r>
      <w:r w:rsidR="00DD18D2" w:rsidRPr="005778E3">
        <w:rPr>
          <w:rFonts w:ascii="Arial" w:eastAsia="MS Mincho" w:hAnsi="Arial" w:cs="Arial"/>
          <w:bCs/>
          <w:sz w:val="22"/>
          <w:szCs w:val="22"/>
          <w:lang w:val="nl-BE" w:eastAsia="nl-NL"/>
        </w:rPr>
        <w:t>ijdens de</w:t>
      </w:r>
      <w:r w:rsidR="009F27F3">
        <w:rPr>
          <w:rFonts w:ascii="Arial" w:eastAsia="MS Mincho" w:hAnsi="Arial" w:cs="Arial"/>
          <w:bCs/>
          <w:sz w:val="22"/>
          <w:szCs w:val="22"/>
          <w:lang w:val="nl-BE" w:eastAsia="nl-NL"/>
        </w:rPr>
        <w:t xml:space="preserve"> </w:t>
      </w:r>
      <w:hyperlink r:id="rId9" w:history="1">
        <w:r w:rsidR="009F27F3" w:rsidRPr="009F27F3">
          <w:rPr>
            <w:rStyle w:val="Hyperlink"/>
            <w:rFonts w:ascii="Arial" w:eastAsia="MS Mincho" w:hAnsi="Arial" w:cs="Arial"/>
            <w:bCs/>
            <w:sz w:val="22"/>
            <w:szCs w:val="22"/>
            <w:lang w:val="nl-BE" w:eastAsia="nl-NL"/>
          </w:rPr>
          <w:t>schoolvakanties</w:t>
        </w:r>
      </w:hyperlink>
      <w:r w:rsidR="00DD18D2" w:rsidRPr="005778E3">
        <w:rPr>
          <w:rFonts w:ascii="Arial" w:eastAsia="MS Mincho" w:hAnsi="Arial" w:cs="Arial"/>
          <w:bCs/>
          <w:sz w:val="22"/>
          <w:szCs w:val="22"/>
          <w:lang w:val="nl-BE" w:eastAsia="nl-NL"/>
        </w:rPr>
        <w:t xml:space="preserve"> wordt er niet geleverd.</w:t>
      </w:r>
    </w:p>
    <w:p w14:paraId="1AA717AE" w14:textId="77777777" w:rsidR="00DD18D2" w:rsidRPr="005778E3" w:rsidRDefault="00DD18D2" w:rsidP="00DD18D2">
      <w:pPr>
        <w:rPr>
          <w:rFonts w:ascii="Arial" w:eastAsia="MS Mincho" w:hAnsi="Arial" w:cs="Arial"/>
          <w:bCs/>
          <w:sz w:val="22"/>
          <w:szCs w:val="22"/>
          <w:lang w:val="nl-BE" w:eastAsia="nl-NL"/>
        </w:rPr>
      </w:pPr>
    </w:p>
    <w:p w14:paraId="17443399"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DEELNEMERS – AANTAL PORTIES</w:t>
      </w:r>
    </w:p>
    <w:p w14:paraId="2E7C2FB4" w14:textId="77777777" w:rsidR="00DD18D2" w:rsidRPr="005778E3" w:rsidRDefault="00DD18D2" w:rsidP="00DD18D2">
      <w:pPr>
        <w:rPr>
          <w:rFonts w:ascii="Arial" w:eastAsia="MS Mincho" w:hAnsi="Arial" w:cs="Arial"/>
          <w:bCs/>
          <w:sz w:val="22"/>
          <w:szCs w:val="22"/>
          <w:lang w:val="nl-BE" w:eastAsia="nl-NL"/>
        </w:rPr>
      </w:pPr>
    </w:p>
    <w:tbl>
      <w:tblPr>
        <w:tblStyle w:val="Lichtelijst-accent6"/>
        <w:tblW w:w="8647" w:type="dxa"/>
        <w:tblInd w:w="137"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Deelnemers"/>
        <w:tblDescription w:val="Hier geeft de school aan hoeveel personen er gaan deelnemen."/>
      </w:tblPr>
      <w:tblGrid>
        <w:gridCol w:w="3256"/>
        <w:gridCol w:w="2831"/>
        <w:gridCol w:w="2560"/>
      </w:tblGrid>
      <w:tr w:rsidR="00DD18D2" w:rsidRPr="005778E3" w14:paraId="1D47BB74"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shd w:val="clear" w:color="auto" w:fill="8E49AE"/>
          </w:tcPr>
          <w:p w14:paraId="6D3ECBED"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Aantal deelnemers</w:t>
            </w:r>
          </w:p>
        </w:tc>
        <w:tc>
          <w:tcPr>
            <w:tcW w:w="2831" w:type="dxa"/>
            <w:shd w:val="clear" w:color="auto" w:fill="8E49AE"/>
          </w:tcPr>
          <w:p w14:paraId="1D224480" w14:textId="77777777" w:rsidR="00DD18D2" w:rsidRPr="005778E3" w:rsidRDefault="00DD18D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lang w:eastAsia="nl-NL"/>
              </w:rPr>
            </w:pPr>
            <w:r w:rsidRPr="005778E3">
              <w:rPr>
                <w:rFonts w:ascii="Arial" w:eastAsia="MS Mincho" w:hAnsi="Arial" w:cs="Arial"/>
                <w:b w:val="0"/>
                <w:bCs w:val="0"/>
                <w:lang w:eastAsia="nl-NL"/>
              </w:rPr>
              <w:t>Groenten/fruit</w:t>
            </w:r>
          </w:p>
        </w:tc>
        <w:tc>
          <w:tcPr>
            <w:tcW w:w="2560" w:type="dxa"/>
            <w:shd w:val="clear" w:color="auto" w:fill="8E49AE"/>
          </w:tcPr>
          <w:p w14:paraId="46AAB0A6" w14:textId="77777777" w:rsidR="00DD18D2" w:rsidRPr="005778E3" w:rsidRDefault="00DD18D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lang w:eastAsia="nl-NL"/>
              </w:rPr>
            </w:pPr>
            <w:r w:rsidRPr="005778E3">
              <w:rPr>
                <w:rFonts w:ascii="Arial" w:eastAsia="MS Mincho" w:hAnsi="Arial" w:cs="Arial"/>
                <w:b w:val="0"/>
                <w:bCs w:val="0"/>
                <w:lang w:eastAsia="nl-NL"/>
              </w:rPr>
              <w:t>Melk</w:t>
            </w:r>
          </w:p>
        </w:tc>
      </w:tr>
      <w:tr w:rsidR="00DD18D2" w:rsidRPr="005778E3" w14:paraId="278D7025"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63EF213D"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Kleuter</w:t>
            </w:r>
          </w:p>
        </w:tc>
        <w:tc>
          <w:tcPr>
            <w:tcW w:w="2831" w:type="dxa"/>
            <w:tcBorders>
              <w:top w:val="none" w:sz="0" w:space="0" w:color="auto"/>
              <w:bottom w:val="none" w:sz="0" w:space="0" w:color="auto"/>
            </w:tcBorders>
          </w:tcPr>
          <w:p w14:paraId="67DB01A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c>
          <w:tcPr>
            <w:tcW w:w="2560" w:type="dxa"/>
            <w:tcBorders>
              <w:top w:val="none" w:sz="0" w:space="0" w:color="auto"/>
              <w:bottom w:val="none" w:sz="0" w:space="0" w:color="auto"/>
              <w:right w:val="none" w:sz="0" w:space="0" w:color="auto"/>
            </w:tcBorders>
          </w:tcPr>
          <w:p w14:paraId="57DBD529"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r>
      <w:tr w:rsidR="00DD18D2" w:rsidRPr="005778E3" w14:paraId="6D5C58FD" w14:textId="77777777" w:rsidTr="005778E3">
        <w:tc>
          <w:tcPr>
            <w:cnfStyle w:val="001000000000" w:firstRow="0" w:lastRow="0" w:firstColumn="1" w:lastColumn="0" w:oddVBand="0" w:evenVBand="0" w:oddHBand="0" w:evenHBand="0" w:firstRowFirstColumn="0" w:firstRowLastColumn="0" w:lastRowFirstColumn="0" w:lastRowLastColumn="0"/>
            <w:tcW w:w="3256" w:type="dxa"/>
          </w:tcPr>
          <w:p w14:paraId="781404A5"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Lager</w:t>
            </w:r>
          </w:p>
        </w:tc>
        <w:tc>
          <w:tcPr>
            <w:tcW w:w="2831" w:type="dxa"/>
          </w:tcPr>
          <w:p w14:paraId="3303198A"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c>
          <w:tcPr>
            <w:tcW w:w="2560" w:type="dxa"/>
          </w:tcPr>
          <w:p w14:paraId="18F796AE"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r>
      <w:tr w:rsidR="00DD18D2" w:rsidRPr="005778E3" w14:paraId="05A27A7B"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565EFCA" w14:textId="77777777" w:rsidR="00DD18D2" w:rsidRPr="005778E3" w:rsidRDefault="00DD18D2" w:rsidP="00DD18D2">
            <w:pPr>
              <w:rPr>
                <w:rFonts w:ascii="Arial" w:eastAsia="MS Mincho" w:hAnsi="Arial" w:cs="Arial"/>
                <w:b w:val="0"/>
                <w:bCs w:val="0"/>
                <w:lang w:eastAsia="nl-NL"/>
              </w:rPr>
            </w:pPr>
            <w:proofErr w:type="spellStart"/>
            <w:r w:rsidRPr="005778E3">
              <w:rPr>
                <w:rFonts w:ascii="Arial" w:eastAsia="MS Mincho" w:hAnsi="Arial" w:cs="Arial"/>
                <w:b w:val="0"/>
                <w:bCs w:val="0"/>
                <w:lang w:eastAsia="nl-NL"/>
              </w:rPr>
              <w:t>BuSO</w:t>
            </w:r>
            <w:proofErr w:type="spellEnd"/>
          </w:p>
        </w:tc>
        <w:tc>
          <w:tcPr>
            <w:tcW w:w="2831" w:type="dxa"/>
          </w:tcPr>
          <w:p w14:paraId="12ACFEA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c>
          <w:tcPr>
            <w:tcW w:w="2560" w:type="dxa"/>
          </w:tcPr>
          <w:p w14:paraId="11B270E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r>
      <w:tr w:rsidR="00DD18D2" w:rsidRPr="005778E3" w14:paraId="16969974" w14:textId="77777777" w:rsidTr="005778E3">
        <w:tc>
          <w:tcPr>
            <w:cnfStyle w:val="001000000000" w:firstRow="0" w:lastRow="0" w:firstColumn="1" w:lastColumn="0" w:oddVBand="0" w:evenVBand="0" w:oddHBand="0" w:evenHBand="0" w:firstRowFirstColumn="0" w:firstRowLastColumn="0" w:lastRowFirstColumn="0" w:lastRowLastColumn="0"/>
            <w:tcW w:w="3256" w:type="dxa"/>
          </w:tcPr>
          <w:p w14:paraId="4541805F"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Anderen</w:t>
            </w:r>
            <w:r w:rsidRPr="005778E3">
              <w:rPr>
                <w:rFonts w:ascii="Arial" w:eastAsia="MS Mincho" w:hAnsi="Arial" w:cs="Arial"/>
                <w:b w:val="0"/>
                <w:bCs w:val="0"/>
                <w:vertAlign w:val="superscript"/>
                <w:lang w:eastAsia="nl-NL"/>
              </w:rPr>
              <w:footnoteReference w:id="7"/>
            </w:r>
          </w:p>
        </w:tc>
        <w:tc>
          <w:tcPr>
            <w:tcW w:w="2831" w:type="dxa"/>
          </w:tcPr>
          <w:p w14:paraId="7CE6A57C"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c>
          <w:tcPr>
            <w:tcW w:w="2560" w:type="dxa"/>
          </w:tcPr>
          <w:p w14:paraId="3767723F"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r>
      <w:tr w:rsidR="00DD18D2" w:rsidRPr="005778E3" w14:paraId="2BA2763D"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A89C452" w14:textId="77777777" w:rsidR="00DD18D2" w:rsidRPr="005778E3" w:rsidRDefault="00DD18D2" w:rsidP="00DD18D2">
            <w:pPr>
              <w:rPr>
                <w:rFonts w:ascii="Arial" w:eastAsia="MS Mincho" w:hAnsi="Arial" w:cs="Arial"/>
                <w:bCs w:val="0"/>
                <w:lang w:eastAsia="nl-NL"/>
              </w:rPr>
            </w:pPr>
            <w:r w:rsidRPr="005778E3">
              <w:rPr>
                <w:rFonts w:ascii="Arial" w:eastAsia="MS Mincho" w:hAnsi="Arial" w:cs="Arial"/>
                <w:bCs w:val="0"/>
                <w:lang w:eastAsia="nl-NL"/>
              </w:rPr>
              <w:t>Totaal</w:t>
            </w:r>
          </w:p>
        </w:tc>
        <w:tc>
          <w:tcPr>
            <w:tcW w:w="2831" w:type="dxa"/>
          </w:tcPr>
          <w:p w14:paraId="023D34B7"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bCs/>
                <w:lang w:eastAsia="nl-NL"/>
              </w:rPr>
            </w:pPr>
          </w:p>
        </w:tc>
        <w:tc>
          <w:tcPr>
            <w:tcW w:w="2560" w:type="dxa"/>
          </w:tcPr>
          <w:p w14:paraId="011C096E"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bCs/>
                <w:lang w:eastAsia="nl-NL"/>
              </w:rPr>
            </w:pPr>
          </w:p>
        </w:tc>
      </w:tr>
    </w:tbl>
    <w:p w14:paraId="129ED241" w14:textId="77777777" w:rsidR="00DD18D2" w:rsidRPr="005778E3" w:rsidRDefault="00DD18D2" w:rsidP="00DD18D2">
      <w:pPr>
        <w:rPr>
          <w:rFonts w:ascii="Arial" w:eastAsia="MS Mincho" w:hAnsi="Arial" w:cs="Arial"/>
          <w:bCs/>
          <w:sz w:val="22"/>
          <w:szCs w:val="22"/>
          <w:lang w:val="nl-BE" w:eastAsia="nl-NL"/>
        </w:rPr>
      </w:pPr>
    </w:p>
    <w:p w14:paraId="71F4D4F9" w14:textId="601D7920"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Groenten/fruit</w:t>
      </w:r>
      <w:r w:rsidRPr="005778E3">
        <w:rPr>
          <w:rFonts w:ascii="Arial" w:eastAsia="MS Mincho" w:hAnsi="Arial" w:cs="Arial"/>
          <w:bCs/>
          <w:sz w:val="22"/>
          <w:szCs w:val="22"/>
          <w:lang w:val="nl-BE" w:eastAsia="nl-NL"/>
        </w:rPr>
        <w:t xml:space="preserve">: de grootte van de portie hangt af van het soort groenten of fruit. Zie hiervoor eveneens de seizoenskalender </w:t>
      </w:r>
      <w:r w:rsidR="00F14F49">
        <w:rPr>
          <w:rFonts w:ascii="Arial" w:eastAsia="MS Mincho" w:hAnsi="Arial" w:cs="Arial"/>
          <w:bCs/>
          <w:sz w:val="22"/>
          <w:szCs w:val="22"/>
          <w:lang w:val="nl-BE" w:eastAsia="nl-NL"/>
        </w:rPr>
        <w:t xml:space="preserve">op oogvoorlekkers.be. </w:t>
      </w:r>
      <w:r w:rsidRPr="005778E3">
        <w:rPr>
          <w:rFonts w:ascii="Arial" w:eastAsia="MS Mincho" w:hAnsi="Arial" w:cs="Arial"/>
          <w:bCs/>
          <w:sz w:val="22"/>
          <w:szCs w:val="22"/>
          <w:lang w:val="nl-BE" w:eastAsia="nl-NL"/>
        </w:rPr>
        <w:t xml:space="preserve"> </w:t>
      </w:r>
    </w:p>
    <w:p w14:paraId="589B5658" w14:textId="227769DE"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Melk</w:t>
      </w:r>
      <w:r w:rsidRPr="005778E3">
        <w:rPr>
          <w:rFonts w:ascii="Arial" w:eastAsia="MS Mincho" w:hAnsi="Arial" w:cs="Arial"/>
          <w:bCs/>
          <w:sz w:val="22"/>
          <w:szCs w:val="22"/>
          <w:lang w:val="nl-BE" w:eastAsia="nl-NL"/>
        </w:rPr>
        <w:t>: één portie is gelijk aan 0,20 cl melk.</w:t>
      </w:r>
      <w:r w:rsidR="00B37C83">
        <w:rPr>
          <w:rFonts w:ascii="Arial" w:eastAsia="MS Mincho" w:hAnsi="Arial" w:cs="Arial"/>
          <w:bCs/>
          <w:sz w:val="22"/>
          <w:szCs w:val="22"/>
          <w:lang w:val="nl-BE" w:eastAsia="nl-NL"/>
        </w:rPr>
        <w:t xml:space="preserve"> Er worden maximaal 3 porties per week gesubsidieerd</w:t>
      </w:r>
    </w:p>
    <w:p w14:paraId="5A4C5631" w14:textId="77777777" w:rsidR="00DD18D2" w:rsidRPr="005778E3" w:rsidRDefault="00DD18D2" w:rsidP="00DD18D2">
      <w:pPr>
        <w:rPr>
          <w:rFonts w:ascii="Arial" w:eastAsia="MS Mincho" w:hAnsi="Arial" w:cs="Arial"/>
          <w:bCs/>
          <w:sz w:val="22"/>
          <w:szCs w:val="22"/>
          <w:lang w:val="nl-BE" w:eastAsia="nl-NL"/>
        </w:rPr>
      </w:pPr>
    </w:p>
    <w:p w14:paraId="3D93890A" w14:textId="77777777" w:rsidR="00DD18D2" w:rsidRPr="005778E3" w:rsidRDefault="00DD18D2" w:rsidP="00DD18D2">
      <w:pPr>
        <w:spacing w:after="600"/>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 xml:space="preserve">Opgelet: tussentijdse aanpassing van de aantallen gebeurt in overleg met de leverancier. </w:t>
      </w:r>
    </w:p>
    <w:p w14:paraId="5FFD2C68"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Cs/>
          <w:color w:val="FFFFFF" w:themeColor="background1"/>
          <w:sz w:val="22"/>
          <w:szCs w:val="22"/>
          <w:lang w:eastAsia="nl-NL"/>
        </w:rPr>
        <w:lastRenderedPageBreak/>
        <w:t xml:space="preserve"> </w:t>
      </w:r>
      <w:r w:rsidRPr="005778E3">
        <w:rPr>
          <w:rFonts w:ascii="Arial" w:eastAsia="Times New Roman" w:hAnsi="Arial" w:cs="Arial"/>
          <w:b/>
          <w:color w:val="FFFFFF" w:themeColor="background1"/>
          <w:spacing w:val="20"/>
          <w:sz w:val="22"/>
          <w:szCs w:val="22"/>
          <w:lang w:eastAsia="nl-NL"/>
        </w:rPr>
        <w:t>LEVERING</w:t>
      </w:r>
    </w:p>
    <w:p w14:paraId="0E9D8194" w14:textId="77777777" w:rsidR="00DD18D2" w:rsidRPr="005778E3" w:rsidRDefault="00DD18D2" w:rsidP="00DD18D2">
      <w:pPr>
        <w:spacing w:after="24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Kies voor de levering/afhaling van de producten uit één van de volgende opties</w:t>
      </w:r>
    </w:p>
    <w:p w14:paraId="4B80BE8A" w14:textId="766651FF" w:rsidR="00DD18D2" w:rsidRDefault="00DD18D2" w:rsidP="00550F6F">
      <w:pPr>
        <w:rPr>
          <w:rFonts w:ascii="Arial" w:eastAsia="MS Mincho" w:hAnsi="Arial" w:cs="Arial"/>
          <w:bCs/>
          <w:sz w:val="22"/>
          <w:szCs w:val="22"/>
          <w:lang w:val="nl-BE" w:eastAsia="nl-NL"/>
        </w:rPr>
      </w:pPr>
      <w:r w:rsidRPr="00550F6F">
        <w:rPr>
          <w:rFonts w:ascii="Arial" w:eastAsia="MS Mincho" w:hAnsi="Arial" w:cs="Arial"/>
          <w:b/>
          <w:sz w:val="22"/>
          <w:szCs w:val="22"/>
          <w:lang w:val="nl-BE" w:eastAsia="nl-NL"/>
        </w:rPr>
        <w:t>Groenten/fruit</w:t>
      </w:r>
      <w:r w:rsidRPr="00550F6F">
        <w:rPr>
          <w:rFonts w:ascii="Arial" w:eastAsia="MS Mincho" w:hAnsi="Arial" w:cs="Arial"/>
          <w:bCs/>
          <w:sz w:val="22"/>
          <w:szCs w:val="22"/>
          <w:lang w:val="nl-BE" w:eastAsia="nl-NL"/>
        </w:rPr>
        <w:t xml:space="preserve">: </w:t>
      </w:r>
      <w:r w:rsidRPr="005778E3">
        <w:rPr>
          <w:rFonts w:ascii="Arial" w:eastAsia="MS Mincho" w:hAnsi="Arial" w:cs="Arial"/>
          <w:bCs/>
          <w:sz w:val="22"/>
          <w:szCs w:val="22"/>
          <w:lang w:val="nl-BE" w:eastAsia="nl-NL"/>
        </w:rPr>
        <w:t>eventuele wijzigingen worden tijdig afgesproken.</w:t>
      </w:r>
    </w:p>
    <w:tbl>
      <w:tblPr>
        <w:tblStyle w:val="Lichtelijst-accent6"/>
        <w:tblW w:w="8505"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Leveringen"/>
        <w:tblDescription w:val="Hier geeft de school aan wanneer er geleverd moet worden."/>
      </w:tblPr>
      <w:tblGrid>
        <w:gridCol w:w="4649"/>
        <w:gridCol w:w="2268"/>
        <w:gridCol w:w="1588"/>
      </w:tblGrid>
      <w:tr w:rsidR="00616BE8" w:rsidRPr="005778E3" w14:paraId="623DEECA"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9" w:type="dxa"/>
            <w:shd w:val="clear" w:color="auto" w:fill="8E49AE"/>
          </w:tcPr>
          <w:p w14:paraId="251AA1AE"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Levering/Afhaling</w:t>
            </w:r>
          </w:p>
        </w:tc>
        <w:tc>
          <w:tcPr>
            <w:tcW w:w="2268" w:type="dxa"/>
            <w:shd w:val="clear" w:color="auto" w:fill="8E49AE"/>
          </w:tcPr>
          <w:p w14:paraId="09B9591F" w14:textId="77777777" w:rsidR="0063545F" w:rsidRPr="005778E3" w:rsidRDefault="0063545F" w:rsidP="00DD18D2">
            <w:pPr>
              <w:spacing w:after="2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Wekelijks op</w:t>
            </w:r>
          </w:p>
        </w:tc>
        <w:tc>
          <w:tcPr>
            <w:tcW w:w="1588" w:type="dxa"/>
            <w:shd w:val="clear" w:color="auto" w:fill="8E49AE"/>
          </w:tcPr>
          <w:p w14:paraId="269CA3A0" w14:textId="77777777" w:rsidR="0063545F" w:rsidRPr="005778E3" w:rsidRDefault="0063545F" w:rsidP="00DD18D2">
            <w:pPr>
              <w:spacing w:after="2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Tijdstip</w:t>
            </w:r>
          </w:p>
        </w:tc>
      </w:tr>
      <w:tr w:rsidR="0063545F" w:rsidRPr="005778E3" w14:paraId="118B307B"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one" w:sz="0" w:space="0" w:color="auto"/>
              <w:left w:val="none" w:sz="0" w:space="0" w:color="auto"/>
              <w:bottom w:val="none" w:sz="0" w:space="0" w:color="auto"/>
            </w:tcBorders>
          </w:tcPr>
          <w:p w14:paraId="7CFEA807"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 inbegrepen in de prijs</w:t>
            </w:r>
          </w:p>
        </w:tc>
        <w:tc>
          <w:tcPr>
            <w:tcW w:w="2268" w:type="dxa"/>
            <w:tcBorders>
              <w:top w:val="none" w:sz="0" w:space="0" w:color="auto"/>
              <w:bottom w:val="none" w:sz="0" w:space="0" w:color="auto"/>
            </w:tcBorders>
          </w:tcPr>
          <w:p w14:paraId="5080FCEB"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588" w:type="dxa"/>
            <w:tcBorders>
              <w:top w:val="none" w:sz="0" w:space="0" w:color="auto"/>
              <w:bottom w:val="none" w:sz="0" w:space="0" w:color="auto"/>
              <w:right w:val="none" w:sz="0" w:space="0" w:color="auto"/>
            </w:tcBorders>
          </w:tcPr>
          <w:p w14:paraId="7F739E41"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63545F" w:rsidRPr="005778E3" w14:paraId="4923D0C3" w14:textId="77777777" w:rsidTr="005778E3">
        <w:tc>
          <w:tcPr>
            <w:cnfStyle w:val="001000000000" w:firstRow="0" w:lastRow="0" w:firstColumn="1" w:lastColumn="0" w:oddVBand="0" w:evenVBand="0" w:oddHBand="0" w:evenHBand="0" w:firstRowFirstColumn="0" w:firstRowLastColumn="0" w:lastRowFirstColumn="0" w:lastRowLastColumn="0"/>
            <w:tcW w:w="4649" w:type="dxa"/>
          </w:tcPr>
          <w:p w14:paraId="23CFA4BE"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 tegen meerprijs</w:t>
            </w:r>
          </w:p>
        </w:tc>
        <w:tc>
          <w:tcPr>
            <w:tcW w:w="2268" w:type="dxa"/>
          </w:tcPr>
          <w:p w14:paraId="6FEFE07E" w14:textId="77777777" w:rsidR="0063545F" w:rsidRPr="005778E3" w:rsidRDefault="0063545F" w:rsidP="00DD18D2">
            <w:pPr>
              <w:spacing w:after="240"/>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588" w:type="dxa"/>
          </w:tcPr>
          <w:p w14:paraId="608428F3" w14:textId="77777777" w:rsidR="0063545F" w:rsidRPr="005778E3" w:rsidRDefault="0063545F" w:rsidP="00DD18D2">
            <w:pPr>
              <w:spacing w:after="240"/>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r w:rsidR="0063545F" w:rsidRPr="005778E3" w14:paraId="3B650DF0"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one" w:sz="0" w:space="0" w:color="auto"/>
              <w:left w:val="none" w:sz="0" w:space="0" w:color="auto"/>
              <w:bottom w:val="none" w:sz="0" w:space="0" w:color="auto"/>
            </w:tcBorders>
          </w:tcPr>
          <w:p w14:paraId="7E0CA48C"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Afhaling bij de leverancier</w:t>
            </w:r>
          </w:p>
        </w:tc>
        <w:tc>
          <w:tcPr>
            <w:tcW w:w="2268" w:type="dxa"/>
            <w:tcBorders>
              <w:top w:val="none" w:sz="0" w:space="0" w:color="auto"/>
              <w:bottom w:val="none" w:sz="0" w:space="0" w:color="auto"/>
            </w:tcBorders>
          </w:tcPr>
          <w:p w14:paraId="46119BA6"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588" w:type="dxa"/>
            <w:tcBorders>
              <w:top w:val="none" w:sz="0" w:space="0" w:color="auto"/>
              <w:bottom w:val="none" w:sz="0" w:space="0" w:color="auto"/>
              <w:right w:val="none" w:sz="0" w:space="0" w:color="auto"/>
            </w:tcBorders>
          </w:tcPr>
          <w:p w14:paraId="2C8D14D6"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bl>
    <w:p w14:paraId="2ED492DF" w14:textId="77777777" w:rsidR="00DF6E9C" w:rsidRPr="005778E3" w:rsidRDefault="00DF6E9C" w:rsidP="00DD18D2">
      <w:pPr>
        <w:rPr>
          <w:rFonts w:ascii="Arial" w:eastAsia="MS Mincho" w:hAnsi="Arial" w:cs="Arial"/>
          <w:b/>
          <w:bCs/>
          <w:sz w:val="22"/>
          <w:szCs w:val="22"/>
          <w:lang w:val="nl-BE" w:eastAsia="nl-NL"/>
        </w:rPr>
      </w:pPr>
    </w:p>
    <w:p w14:paraId="169F9071" w14:textId="5EC0F59E" w:rsidR="005778E3"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 xml:space="preserve">Melk: </w:t>
      </w:r>
      <w:r w:rsidRPr="005778E3">
        <w:rPr>
          <w:rFonts w:ascii="Arial" w:eastAsia="MS Mincho" w:hAnsi="Arial" w:cs="Arial"/>
          <w:bCs/>
          <w:sz w:val="22"/>
          <w:szCs w:val="22"/>
          <w:lang w:val="nl-BE" w:eastAsia="nl-NL"/>
        </w:rPr>
        <w:t>eventuele wijzigingen worden tijdig afgesproken.</w:t>
      </w:r>
    </w:p>
    <w:tbl>
      <w:tblPr>
        <w:tblStyle w:val="Lichtelijst-accent6"/>
        <w:tblW w:w="8505"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Afhaling"/>
        <w:tblDescription w:val="Hier geeft de school aan wanneer er gaat afgehaald worden."/>
      </w:tblPr>
      <w:tblGrid>
        <w:gridCol w:w="2653"/>
        <w:gridCol w:w="1977"/>
        <w:gridCol w:w="1131"/>
        <w:gridCol w:w="1752"/>
        <w:gridCol w:w="992"/>
      </w:tblGrid>
      <w:tr w:rsidR="0063545F" w:rsidRPr="005778E3" w14:paraId="0A49FE51"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3" w:type="dxa"/>
            <w:shd w:val="clear" w:color="auto" w:fill="8E49AE"/>
          </w:tcPr>
          <w:p w14:paraId="7749E677"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Levering/afhaling</w:t>
            </w:r>
          </w:p>
        </w:tc>
        <w:tc>
          <w:tcPr>
            <w:tcW w:w="1977" w:type="dxa"/>
            <w:shd w:val="clear" w:color="auto" w:fill="8E49AE"/>
          </w:tcPr>
          <w:p w14:paraId="691B5DA9"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Maandelijks op</w:t>
            </w:r>
          </w:p>
        </w:tc>
        <w:tc>
          <w:tcPr>
            <w:tcW w:w="1131" w:type="dxa"/>
            <w:shd w:val="clear" w:color="auto" w:fill="8E49AE"/>
          </w:tcPr>
          <w:p w14:paraId="59E5151A"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Tijdstip</w:t>
            </w:r>
          </w:p>
        </w:tc>
        <w:tc>
          <w:tcPr>
            <w:tcW w:w="1752" w:type="dxa"/>
            <w:shd w:val="clear" w:color="auto" w:fill="8E49AE"/>
          </w:tcPr>
          <w:p w14:paraId="44677830"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Wekelijks op</w:t>
            </w:r>
          </w:p>
        </w:tc>
        <w:tc>
          <w:tcPr>
            <w:tcW w:w="992" w:type="dxa"/>
            <w:shd w:val="clear" w:color="auto" w:fill="8E49AE"/>
          </w:tcPr>
          <w:p w14:paraId="507A98F0"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Tijdstip</w:t>
            </w:r>
          </w:p>
        </w:tc>
      </w:tr>
      <w:tr w:rsidR="0063545F" w:rsidRPr="005778E3" w14:paraId="586F43D7"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Borders>
              <w:top w:val="none" w:sz="0" w:space="0" w:color="auto"/>
              <w:left w:val="none" w:sz="0" w:space="0" w:color="auto"/>
              <w:bottom w:val="none" w:sz="0" w:space="0" w:color="auto"/>
            </w:tcBorders>
          </w:tcPr>
          <w:p w14:paraId="53AE15B5"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 inbegrepen in de prijs</w:t>
            </w:r>
          </w:p>
        </w:tc>
        <w:tc>
          <w:tcPr>
            <w:tcW w:w="1977" w:type="dxa"/>
            <w:tcBorders>
              <w:top w:val="none" w:sz="0" w:space="0" w:color="auto"/>
              <w:bottom w:val="none" w:sz="0" w:space="0" w:color="auto"/>
            </w:tcBorders>
          </w:tcPr>
          <w:p w14:paraId="5883A801"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131" w:type="dxa"/>
            <w:tcBorders>
              <w:top w:val="none" w:sz="0" w:space="0" w:color="auto"/>
              <w:bottom w:val="none" w:sz="0" w:space="0" w:color="auto"/>
            </w:tcBorders>
          </w:tcPr>
          <w:p w14:paraId="4DD113BE"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752" w:type="dxa"/>
            <w:tcBorders>
              <w:top w:val="none" w:sz="0" w:space="0" w:color="auto"/>
              <w:bottom w:val="none" w:sz="0" w:space="0" w:color="auto"/>
            </w:tcBorders>
          </w:tcPr>
          <w:p w14:paraId="68EF30A5"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992" w:type="dxa"/>
            <w:tcBorders>
              <w:top w:val="none" w:sz="0" w:space="0" w:color="auto"/>
              <w:bottom w:val="none" w:sz="0" w:space="0" w:color="auto"/>
              <w:right w:val="none" w:sz="0" w:space="0" w:color="auto"/>
            </w:tcBorders>
          </w:tcPr>
          <w:p w14:paraId="3B2A14DD"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r>
      <w:tr w:rsidR="0063545F" w:rsidRPr="005778E3" w14:paraId="71833747" w14:textId="77777777" w:rsidTr="005778E3">
        <w:tc>
          <w:tcPr>
            <w:cnfStyle w:val="001000000000" w:firstRow="0" w:lastRow="0" w:firstColumn="1" w:lastColumn="0" w:oddVBand="0" w:evenVBand="0" w:oddHBand="0" w:evenHBand="0" w:firstRowFirstColumn="0" w:firstRowLastColumn="0" w:lastRowFirstColumn="0" w:lastRowLastColumn="0"/>
            <w:tcW w:w="2653" w:type="dxa"/>
          </w:tcPr>
          <w:p w14:paraId="3F8A7BFA"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 tegen meerprijs</w:t>
            </w:r>
          </w:p>
        </w:tc>
        <w:tc>
          <w:tcPr>
            <w:tcW w:w="1977" w:type="dxa"/>
          </w:tcPr>
          <w:p w14:paraId="3EC2FCBD"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1131" w:type="dxa"/>
          </w:tcPr>
          <w:p w14:paraId="5966AD1C"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1752" w:type="dxa"/>
          </w:tcPr>
          <w:p w14:paraId="530BEBD4"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992" w:type="dxa"/>
          </w:tcPr>
          <w:p w14:paraId="0B6309FF"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r>
      <w:tr w:rsidR="0063545F" w:rsidRPr="005778E3" w14:paraId="38FEAE37"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Borders>
              <w:top w:val="none" w:sz="0" w:space="0" w:color="auto"/>
              <w:left w:val="none" w:sz="0" w:space="0" w:color="auto"/>
              <w:bottom w:val="none" w:sz="0" w:space="0" w:color="auto"/>
            </w:tcBorders>
          </w:tcPr>
          <w:p w14:paraId="51EC8F1C"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Afhaling bij de leverancier</w:t>
            </w:r>
          </w:p>
        </w:tc>
        <w:tc>
          <w:tcPr>
            <w:tcW w:w="1977" w:type="dxa"/>
            <w:tcBorders>
              <w:top w:val="none" w:sz="0" w:space="0" w:color="auto"/>
              <w:bottom w:val="none" w:sz="0" w:space="0" w:color="auto"/>
            </w:tcBorders>
          </w:tcPr>
          <w:p w14:paraId="7B3B09CC"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131" w:type="dxa"/>
            <w:tcBorders>
              <w:top w:val="none" w:sz="0" w:space="0" w:color="auto"/>
              <w:bottom w:val="none" w:sz="0" w:space="0" w:color="auto"/>
            </w:tcBorders>
          </w:tcPr>
          <w:p w14:paraId="22F3D524"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752" w:type="dxa"/>
            <w:tcBorders>
              <w:top w:val="none" w:sz="0" w:space="0" w:color="auto"/>
              <w:bottom w:val="none" w:sz="0" w:space="0" w:color="auto"/>
            </w:tcBorders>
          </w:tcPr>
          <w:p w14:paraId="7F448DA2"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992" w:type="dxa"/>
            <w:tcBorders>
              <w:top w:val="none" w:sz="0" w:space="0" w:color="auto"/>
              <w:bottom w:val="none" w:sz="0" w:space="0" w:color="auto"/>
              <w:right w:val="none" w:sz="0" w:space="0" w:color="auto"/>
            </w:tcBorders>
          </w:tcPr>
          <w:p w14:paraId="03FA6B9A"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r>
    </w:tbl>
    <w:p w14:paraId="1D6E4175" w14:textId="77777777" w:rsidR="00DD18D2" w:rsidRPr="005778E3" w:rsidRDefault="00DD18D2" w:rsidP="00DD18D2">
      <w:pPr>
        <w:rPr>
          <w:rFonts w:ascii="Arial" w:eastAsia="MS Mincho" w:hAnsi="Arial" w:cs="Arial"/>
          <w:bCs/>
          <w:sz w:val="22"/>
          <w:szCs w:val="22"/>
          <w:lang w:val="nl-BE" w:eastAsia="nl-NL"/>
        </w:rPr>
      </w:pPr>
    </w:p>
    <w:p w14:paraId="29D1F84D" w14:textId="02750CC1" w:rsidR="00DD18D2" w:rsidRDefault="00616BE8" w:rsidP="00616BE8">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w:t>
      </w:r>
      <w:r w:rsidR="00DD18D2" w:rsidRPr="005778E3">
        <w:rPr>
          <w:rFonts w:ascii="Arial" w:eastAsia="MS Mincho" w:hAnsi="Arial" w:cs="Arial"/>
          <w:bCs/>
          <w:sz w:val="22"/>
          <w:szCs w:val="22"/>
          <w:lang w:val="nl-BE" w:eastAsia="nl-NL"/>
        </w:rPr>
        <w:t>Levering zal gebeuren op volgend(e) adres(sen):</w:t>
      </w:r>
    </w:p>
    <w:tbl>
      <w:tblPr>
        <w:tblStyle w:val="Tabelraster1"/>
        <w:tblW w:w="0" w:type="auto"/>
        <w:tblInd w:w="279" w:type="dxa"/>
        <w:tblLayout w:type="fixed"/>
        <w:tblLook w:val="04A0" w:firstRow="1" w:lastRow="0" w:firstColumn="1" w:lastColumn="0" w:noHBand="0" w:noVBand="1"/>
        <w:tblCaption w:val="Leveringsadres"/>
        <w:tblDescription w:val="Hier geeft de school de leveringsadressen op"/>
      </w:tblPr>
      <w:tblGrid>
        <w:gridCol w:w="8505"/>
      </w:tblGrid>
      <w:tr w:rsidR="00DD18D2" w:rsidRPr="005778E3" w14:paraId="2A75F8CE" w14:textId="77777777" w:rsidTr="005778E3">
        <w:trPr>
          <w:tblHeader/>
        </w:trPr>
        <w:tc>
          <w:tcPr>
            <w:tcW w:w="8505" w:type="dxa"/>
          </w:tcPr>
          <w:p w14:paraId="772F70CB"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72071F3E" w14:textId="77777777" w:rsidR="00DD18D2" w:rsidRPr="005778E3" w:rsidRDefault="00DD18D2" w:rsidP="00DD18D2">
            <w:pPr>
              <w:rPr>
                <w:rFonts w:ascii="Arial" w:eastAsia="MS Mincho" w:hAnsi="Arial" w:cs="Arial"/>
                <w:bCs/>
                <w:lang w:eastAsia="nl-NL"/>
              </w:rPr>
            </w:pPr>
          </w:p>
          <w:p w14:paraId="16468556" w14:textId="77777777" w:rsidR="00DD18D2" w:rsidRPr="005778E3" w:rsidRDefault="00DD18D2" w:rsidP="00DD18D2">
            <w:pPr>
              <w:rPr>
                <w:rFonts w:ascii="Arial" w:eastAsia="MS Mincho" w:hAnsi="Arial" w:cs="Arial"/>
                <w:bCs/>
                <w:lang w:eastAsia="nl-NL"/>
              </w:rPr>
            </w:pPr>
          </w:p>
        </w:tc>
      </w:tr>
      <w:tr w:rsidR="00DD18D2" w:rsidRPr="005778E3" w14:paraId="3511540C" w14:textId="77777777" w:rsidTr="005778E3">
        <w:tc>
          <w:tcPr>
            <w:tcW w:w="8505" w:type="dxa"/>
          </w:tcPr>
          <w:p w14:paraId="0AD6B208"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leveringsadres:</w:t>
            </w:r>
          </w:p>
          <w:p w14:paraId="6978A369" w14:textId="77777777" w:rsidR="00DD18D2" w:rsidRPr="005778E3" w:rsidRDefault="00DD18D2" w:rsidP="00DD18D2">
            <w:pPr>
              <w:rPr>
                <w:rFonts w:ascii="Arial" w:eastAsia="MS Mincho" w:hAnsi="Arial" w:cs="Arial"/>
                <w:bCs/>
                <w:lang w:eastAsia="nl-NL"/>
              </w:rPr>
            </w:pPr>
          </w:p>
          <w:p w14:paraId="5421F06C" w14:textId="77777777" w:rsidR="00DD18D2" w:rsidRPr="005778E3" w:rsidRDefault="00DD18D2" w:rsidP="00DD18D2">
            <w:pPr>
              <w:rPr>
                <w:rFonts w:ascii="Arial" w:eastAsia="MS Mincho" w:hAnsi="Arial" w:cs="Arial"/>
                <w:bCs/>
                <w:lang w:eastAsia="nl-NL"/>
              </w:rPr>
            </w:pPr>
          </w:p>
        </w:tc>
      </w:tr>
    </w:tbl>
    <w:p w14:paraId="74D23104" w14:textId="77777777" w:rsidR="00DD18D2" w:rsidRPr="005778E3" w:rsidRDefault="00DD18D2" w:rsidP="00DD18D2">
      <w:pPr>
        <w:rPr>
          <w:rFonts w:ascii="Arial" w:eastAsia="MS Mincho" w:hAnsi="Arial" w:cs="Arial"/>
          <w:bCs/>
          <w:sz w:val="22"/>
          <w:szCs w:val="22"/>
          <w:lang w:val="nl-BE" w:eastAsia="nl-NL"/>
        </w:rPr>
      </w:pPr>
    </w:p>
    <w:p w14:paraId="3EAF4C6E" w14:textId="77777777" w:rsidR="00DD18D2" w:rsidRPr="005778E3" w:rsidRDefault="00DD18D2" w:rsidP="00DD18D2">
      <w:pPr>
        <w:rPr>
          <w:rFonts w:ascii="Arial" w:eastAsia="MS Mincho" w:hAnsi="Arial" w:cs="Arial"/>
          <w:bCs/>
          <w:sz w:val="22"/>
          <w:szCs w:val="22"/>
          <w:lang w:val="nl-BE" w:eastAsia="nl-NL"/>
        </w:rPr>
      </w:pPr>
    </w:p>
    <w:tbl>
      <w:tblPr>
        <w:tblStyle w:val="Tabelraster1"/>
        <w:tblW w:w="0" w:type="auto"/>
        <w:tblInd w:w="279" w:type="dxa"/>
        <w:tblLayout w:type="fixed"/>
        <w:tblLook w:val="04A0" w:firstRow="1" w:lastRow="0" w:firstColumn="1" w:lastColumn="0" w:noHBand="0" w:noVBand="1"/>
        <w:tblCaption w:val="Leveringsadres"/>
        <w:tblDescription w:val="Hier geeft de school de leveringsadressen op"/>
      </w:tblPr>
      <w:tblGrid>
        <w:gridCol w:w="8505"/>
      </w:tblGrid>
      <w:tr w:rsidR="00DD18D2" w:rsidRPr="005778E3" w14:paraId="3C3A92E9" w14:textId="77777777" w:rsidTr="005778E3">
        <w:trPr>
          <w:tblHeader/>
        </w:trPr>
        <w:tc>
          <w:tcPr>
            <w:tcW w:w="8505" w:type="dxa"/>
          </w:tcPr>
          <w:p w14:paraId="6613FA0A"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276C48EC" w14:textId="77777777" w:rsidR="00DD18D2" w:rsidRPr="005778E3" w:rsidRDefault="00DD18D2" w:rsidP="00DD18D2">
            <w:pPr>
              <w:rPr>
                <w:rFonts w:ascii="Arial" w:eastAsia="MS Mincho" w:hAnsi="Arial" w:cs="Arial"/>
                <w:bCs/>
                <w:lang w:eastAsia="nl-NL"/>
              </w:rPr>
            </w:pPr>
          </w:p>
          <w:p w14:paraId="00363FCF" w14:textId="77777777" w:rsidR="00DD18D2" w:rsidRPr="005778E3" w:rsidRDefault="00DD18D2" w:rsidP="00DD18D2">
            <w:pPr>
              <w:rPr>
                <w:rFonts w:ascii="Arial" w:eastAsia="MS Mincho" w:hAnsi="Arial" w:cs="Arial"/>
                <w:bCs/>
                <w:lang w:eastAsia="nl-NL"/>
              </w:rPr>
            </w:pPr>
          </w:p>
        </w:tc>
      </w:tr>
      <w:tr w:rsidR="00DD18D2" w:rsidRPr="005778E3" w14:paraId="123CFEC6" w14:textId="77777777" w:rsidTr="005778E3">
        <w:tc>
          <w:tcPr>
            <w:tcW w:w="8505" w:type="dxa"/>
          </w:tcPr>
          <w:p w14:paraId="2E22BCA7"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leveringsadres:</w:t>
            </w:r>
          </w:p>
          <w:p w14:paraId="05AC29E3" w14:textId="77777777" w:rsidR="00DD18D2" w:rsidRPr="005778E3" w:rsidRDefault="00DD18D2" w:rsidP="00DD18D2">
            <w:pPr>
              <w:rPr>
                <w:rFonts w:ascii="Arial" w:eastAsia="MS Mincho" w:hAnsi="Arial" w:cs="Arial"/>
                <w:bCs/>
                <w:lang w:eastAsia="nl-NL"/>
              </w:rPr>
            </w:pPr>
          </w:p>
          <w:p w14:paraId="38CFAD6D" w14:textId="77777777" w:rsidR="00DD18D2" w:rsidRPr="005778E3" w:rsidRDefault="00DD18D2" w:rsidP="00DD18D2">
            <w:pPr>
              <w:rPr>
                <w:rFonts w:ascii="Arial" w:eastAsia="MS Mincho" w:hAnsi="Arial" w:cs="Arial"/>
                <w:bCs/>
                <w:lang w:eastAsia="nl-NL"/>
              </w:rPr>
            </w:pPr>
          </w:p>
        </w:tc>
      </w:tr>
    </w:tbl>
    <w:p w14:paraId="4906B30B" w14:textId="77777777" w:rsidR="00DD18D2" w:rsidRPr="005778E3" w:rsidRDefault="00DD18D2" w:rsidP="00DD18D2">
      <w:pPr>
        <w:rPr>
          <w:rFonts w:ascii="Arial" w:eastAsia="MS Mincho" w:hAnsi="Arial" w:cs="Arial"/>
          <w:bCs/>
          <w:sz w:val="22"/>
          <w:szCs w:val="22"/>
          <w:lang w:val="nl-BE" w:eastAsia="nl-NL"/>
        </w:rPr>
      </w:pPr>
    </w:p>
    <w:p w14:paraId="210F80EB" w14:textId="77777777" w:rsidR="00DD18D2" w:rsidRPr="005778E3" w:rsidRDefault="00DD18D2" w:rsidP="00DD18D2">
      <w:pPr>
        <w:rPr>
          <w:rFonts w:ascii="Arial" w:eastAsia="MS Mincho" w:hAnsi="Arial" w:cs="Arial"/>
          <w:bCs/>
          <w:sz w:val="22"/>
          <w:szCs w:val="22"/>
          <w:lang w:val="nl-BE" w:eastAsia="nl-NL"/>
        </w:rPr>
      </w:pPr>
    </w:p>
    <w:p w14:paraId="7B8A2E34" w14:textId="7F1B8B6E" w:rsidR="005778E3" w:rsidRPr="005778E3"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w:t>
      </w:r>
      <w:r w:rsidR="00DD18D2" w:rsidRPr="005778E3">
        <w:rPr>
          <w:rFonts w:ascii="Arial" w:eastAsia="MS Mincho" w:hAnsi="Arial" w:cs="Arial"/>
          <w:bCs/>
          <w:sz w:val="22"/>
          <w:szCs w:val="22"/>
          <w:lang w:val="nl-BE" w:eastAsia="nl-NL"/>
        </w:rPr>
        <w:t>Afhaling kan op volgend adres:</w:t>
      </w:r>
    </w:p>
    <w:tbl>
      <w:tblPr>
        <w:tblStyle w:val="Tabelraster1"/>
        <w:tblW w:w="0" w:type="auto"/>
        <w:tblInd w:w="279" w:type="dxa"/>
        <w:tblLayout w:type="fixed"/>
        <w:tblLook w:val="04A0" w:firstRow="1" w:lastRow="0" w:firstColumn="1" w:lastColumn="0" w:noHBand="0" w:noVBand="1"/>
        <w:tblCaption w:val="Afhaaladres"/>
        <w:tblDescription w:val="Hier geeft de school de afhaaladressen op"/>
      </w:tblPr>
      <w:tblGrid>
        <w:gridCol w:w="8505"/>
      </w:tblGrid>
      <w:tr w:rsidR="00DD18D2" w:rsidRPr="005778E3" w14:paraId="60332AC2" w14:textId="77777777" w:rsidTr="005778E3">
        <w:trPr>
          <w:tblHeader/>
        </w:trPr>
        <w:tc>
          <w:tcPr>
            <w:tcW w:w="8505" w:type="dxa"/>
          </w:tcPr>
          <w:p w14:paraId="0180BB8A"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42A74DE9" w14:textId="77777777" w:rsidR="00DD18D2" w:rsidRPr="005778E3" w:rsidRDefault="00DD18D2" w:rsidP="00DD18D2">
            <w:pPr>
              <w:rPr>
                <w:rFonts w:ascii="Arial" w:eastAsia="MS Mincho" w:hAnsi="Arial" w:cs="Arial"/>
                <w:bCs/>
                <w:lang w:eastAsia="nl-NL"/>
              </w:rPr>
            </w:pPr>
          </w:p>
          <w:p w14:paraId="2764C701" w14:textId="77777777" w:rsidR="00DD18D2" w:rsidRPr="005778E3" w:rsidRDefault="00DD18D2" w:rsidP="00DD18D2">
            <w:pPr>
              <w:rPr>
                <w:rFonts w:ascii="Arial" w:eastAsia="MS Mincho" w:hAnsi="Arial" w:cs="Arial"/>
                <w:bCs/>
                <w:lang w:eastAsia="nl-NL"/>
              </w:rPr>
            </w:pPr>
          </w:p>
        </w:tc>
      </w:tr>
      <w:tr w:rsidR="00DD18D2" w:rsidRPr="005778E3" w14:paraId="77EA595F" w14:textId="77777777" w:rsidTr="005778E3">
        <w:tc>
          <w:tcPr>
            <w:tcW w:w="8505" w:type="dxa"/>
          </w:tcPr>
          <w:p w14:paraId="25FC3390"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afhaaladres:</w:t>
            </w:r>
          </w:p>
          <w:p w14:paraId="5752E20B" w14:textId="77777777" w:rsidR="00DD18D2" w:rsidRPr="005778E3" w:rsidRDefault="00DD18D2" w:rsidP="00DD18D2">
            <w:pPr>
              <w:rPr>
                <w:rFonts w:ascii="Arial" w:eastAsia="MS Mincho" w:hAnsi="Arial" w:cs="Arial"/>
                <w:bCs/>
                <w:lang w:eastAsia="nl-NL"/>
              </w:rPr>
            </w:pPr>
          </w:p>
          <w:p w14:paraId="21B6ABD2" w14:textId="77777777" w:rsidR="00DD18D2" w:rsidRPr="005778E3" w:rsidRDefault="00DD18D2" w:rsidP="00DD18D2">
            <w:pPr>
              <w:rPr>
                <w:rFonts w:ascii="Arial" w:eastAsia="MS Mincho" w:hAnsi="Arial" w:cs="Arial"/>
                <w:bCs/>
                <w:lang w:eastAsia="nl-NL"/>
              </w:rPr>
            </w:pPr>
          </w:p>
        </w:tc>
      </w:tr>
    </w:tbl>
    <w:p w14:paraId="747399A7"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PRIJS</w:t>
      </w:r>
    </w:p>
    <w:p w14:paraId="11DA9D86" w14:textId="77777777" w:rsidR="00DD18D2" w:rsidRPr="005778E3" w:rsidRDefault="00DD18D2" w:rsidP="00DD18D2">
      <w:pPr>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De onderwijsinstelling en leverancier zijn volgende (portie)prijs overeengekomen:</w:t>
      </w:r>
    </w:p>
    <w:p w14:paraId="0AD9C8EB" w14:textId="77777777" w:rsidR="00DD18D2" w:rsidRPr="005778E3" w:rsidRDefault="00DD18D2" w:rsidP="00DD18D2">
      <w:pPr>
        <w:rPr>
          <w:rFonts w:ascii="Arial" w:eastAsia="MS Mincho" w:hAnsi="Arial" w:cs="Arial"/>
          <w:b/>
          <w:bCs/>
          <w:sz w:val="22"/>
          <w:szCs w:val="22"/>
          <w:lang w:val="nl-BE" w:eastAsia="nl-NL"/>
        </w:rPr>
      </w:pPr>
    </w:p>
    <w:p w14:paraId="5FFD8B6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Groenten en fruit:</w:t>
      </w:r>
    </w:p>
    <w:p w14:paraId="1CDACD4F"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Melk:</w:t>
      </w:r>
    </w:p>
    <w:p w14:paraId="11031B15"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Eventuele bijkomende kosten (te bepalen in overleg met leverancier):</w:t>
      </w:r>
    </w:p>
    <w:p w14:paraId="3F329DC4" w14:textId="77777777" w:rsidR="00DD18D2" w:rsidRPr="005778E3" w:rsidRDefault="00DD18D2" w:rsidP="00DD18D2">
      <w:pPr>
        <w:rPr>
          <w:rFonts w:ascii="Arial" w:eastAsia="MS Mincho" w:hAnsi="Arial" w:cs="Arial"/>
          <w:bCs/>
          <w:sz w:val="22"/>
          <w:szCs w:val="22"/>
          <w:lang w:val="nl-BE" w:eastAsia="nl-NL"/>
        </w:rPr>
      </w:pPr>
    </w:p>
    <w:p w14:paraId="13DB3755"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Deze overeenkomst beslaat hiermee een totaal van:</w:t>
      </w:r>
    </w:p>
    <w:p w14:paraId="5BE66429"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r w:rsidRPr="005778E3">
        <w:rPr>
          <w:rFonts w:ascii="Arial" w:eastAsia="Times New Roman" w:hAnsi="Arial" w:cs="Arial"/>
          <w:bCs/>
          <w:sz w:val="22"/>
          <w:szCs w:val="22"/>
          <w:lang w:eastAsia="nl-NL"/>
        </w:rPr>
        <w:t>(Aantal deelnemers groenten en fruit * portieprijs * aantal weken) + levering</w:t>
      </w:r>
      <w:r w:rsidRPr="005778E3">
        <w:rPr>
          <w:rFonts w:ascii="Arial" w:eastAsia="Times New Roman" w:hAnsi="Arial" w:cs="Arial"/>
          <w:bCs/>
          <w:sz w:val="22"/>
          <w:szCs w:val="22"/>
          <w:vertAlign w:val="superscript"/>
          <w:lang w:eastAsia="nl-NL"/>
        </w:rPr>
        <w:footnoteReference w:id="8"/>
      </w:r>
      <w:r w:rsidRPr="005778E3">
        <w:rPr>
          <w:rFonts w:ascii="Arial" w:eastAsia="Times New Roman" w:hAnsi="Arial" w:cs="Arial"/>
          <w:bCs/>
          <w:sz w:val="22"/>
          <w:szCs w:val="22"/>
          <w:lang w:eastAsia="nl-NL"/>
        </w:rPr>
        <w:t xml:space="preserve"> = </w:t>
      </w:r>
    </w:p>
    <w:p w14:paraId="309D6026"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r w:rsidRPr="005778E3">
        <w:rPr>
          <w:rFonts w:ascii="Arial" w:eastAsia="Times New Roman" w:hAnsi="Arial" w:cs="Arial"/>
          <w:bCs/>
          <w:sz w:val="22"/>
          <w:szCs w:val="22"/>
          <w:lang w:eastAsia="nl-NL"/>
        </w:rPr>
        <w:t>(Aantal deelnemers melk * portieprijs * aantal weken) + levering</w:t>
      </w:r>
      <w:r w:rsidRPr="005778E3">
        <w:rPr>
          <w:rFonts w:ascii="Arial" w:eastAsia="Times New Roman" w:hAnsi="Arial" w:cs="Arial"/>
          <w:bCs/>
          <w:sz w:val="22"/>
          <w:szCs w:val="22"/>
          <w:vertAlign w:val="superscript"/>
          <w:lang w:eastAsia="nl-NL"/>
        </w:rPr>
        <w:footnoteReference w:id="9"/>
      </w:r>
      <w:r w:rsidRPr="005778E3">
        <w:rPr>
          <w:rFonts w:ascii="Arial" w:eastAsia="Times New Roman" w:hAnsi="Arial" w:cs="Arial"/>
          <w:bCs/>
          <w:sz w:val="22"/>
          <w:szCs w:val="22"/>
          <w:lang w:eastAsia="nl-NL"/>
        </w:rPr>
        <w:t xml:space="preserve"> = </w:t>
      </w:r>
    </w:p>
    <w:p w14:paraId="207E50D2"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proofErr w:type="gramStart"/>
      <w:r w:rsidRPr="005778E3">
        <w:rPr>
          <w:rFonts w:ascii="Arial" w:eastAsia="Times New Roman" w:hAnsi="Arial" w:cs="Arial"/>
          <w:bCs/>
          <w:sz w:val="22"/>
          <w:szCs w:val="22"/>
          <w:lang w:eastAsia="nl-NL"/>
        </w:rPr>
        <w:t>eventuele</w:t>
      </w:r>
      <w:proofErr w:type="gramEnd"/>
      <w:r w:rsidRPr="005778E3">
        <w:rPr>
          <w:rFonts w:ascii="Arial" w:eastAsia="Times New Roman" w:hAnsi="Arial" w:cs="Arial"/>
          <w:bCs/>
          <w:sz w:val="22"/>
          <w:szCs w:val="22"/>
          <w:lang w:eastAsia="nl-NL"/>
        </w:rPr>
        <w:t xml:space="preserve"> bijkomende kosten:</w:t>
      </w:r>
    </w:p>
    <w:p w14:paraId="28EF58EA" w14:textId="77777777" w:rsidR="00DD18D2" w:rsidRPr="005778E3" w:rsidRDefault="00DD18D2" w:rsidP="00DD18D2">
      <w:pPr>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Totaal (in euro, incl. BTW):</w:t>
      </w:r>
    </w:p>
    <w:p w14:paraId="0132CD92" w14:textId="77777777" w:rsidR="00DD18D2" w:rsidRPr="005778E3" w:rsidRDefault="00DD18D2" w:rsidP="00DD18D2">
      <w:pPr>
        <w:rPr>
          <w:rFonts w:ascii="Arial" w:eastAsia="MS Mincho" w:hAnsi="Arial" w:cs="Arial"/>
          <w:b/>
          <w:bCs/>
          <w:sz w:val="22"/>
          <w:szCs w:val="22"/>
          <w:lang w:val="nl-BE" w:eastAsia="nl-NL"/>
        </w:rPr>
      </w:pPr>
    </w:p>
    <w:p w14:paraId="1505153C"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BETALING</w:t>
      </w:r>
    </w:p>
    <w:p w14:paraId="7F0C654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Scholen dienen een steunaanvraag in na afloop van elke 10 weken periode</w:t>
      </w:r>
      <w:r w:rsidRPr="005778E3">
        <w:rPr>
          <w:rFonts w:ascii="Arial" w:eastAsia="MS Mincho" w:hAnsi="Arial" w:cs="Arial"/>
          <w:bCs/>
          <w:sz w:val="22"/>
          <w:szCs w:val="22"/>
          <w:vertAlign w:val="superscript"/>
          <w:lang w:val="nl-BE" w:eastAsia="nl-NL"/>
        </w:rPr>
        <w:footnoteReference w:id="10"/>
      </w:r>
      <w:r w:rsidRPr="005778E3">
        <w:rPr>
          <w:rFonts w:ascii="Arial" w:eastAsia="MS Mincho" w:hAnsi="Arial" w:cs="Arial"/>
          <w:bCs/>
          <w:sz w:val="22"/>
          <w:szCs w:val="22"/>
          <w:lang w:val="nl-BE" w:eastAsia="nl-NL"/>
        </w:rPr>
        <w:t xml:space="preserve"> aan de hand van de betaalde factuur/facturen</w:t>
      </w:r>
      <w:r w:rsidRPr="005778E3">
        <w:rPr>
          <w:rFonts w:ascii="Arial" w:eastAsia="MS Mincho" w:hAnsi="Arial" w:cs="Arial"/>
          <w:bCs/>
          <w:sz w:val="22"/>
          <w:szCs w:val="22"/>
          <w:vertAlign w:val="superscript"/>
          <w:lang w:val="nl-BE" w:eastAsia="nl-NL"/>
        </w:rPr>
        <w:footnoteReference w:id="11"/>
      </w:r>
      <w:r w:rsidRPr="005778E3">
        <w:rPr>
          <w:rFonts w:ascii="Arial" w:eastAsia="MS Mincho" w:hAnsi="Arial" w:cs="Arial"/>
          <w:bCs/>
          <w:sz w:val="22"/>
          <w:szCs w:val="22"/>
          <w:lang w:val="nl-BE" w:eastAsia="nl-NL"/>
        </w:rPr>
        <w:t>.</w:t>
      </w:r>
    </w:p>
    <w:p w14:paraId="199743C2" w14:textId="77777777" w:rsidR="00DD18D2" w:rsidRPr="005778E3" w:rsidRDefault="00DD18D2" w:rsidP="00DD18D2">
      <w:pPr>
        <w:rPr>
          <w:rFonts w:ascii="Arial" w:eastAsia="MS Mincho" w:hAnsi="Arial" w:cs="Arial"/>
          <w:bCs/>
          <w:sz w:val="22"/>
          <w:szCs w:val="22"/>
          <w:lang w:val="nl-BE" w:eastAsia="nl-NL"/>
        </w:rPr>
      </w:pPr>
    </w:p>
    <w:p w14:paraId="5B0F203F"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leverancier factureert aan de school:</w:t>
      </w:r>
    </w:p>
    <w:tbl>
      <w:tblPr>
        <w:tblStyle w:val="Lichtelijst-accent6"/>
        <w:tblW w:w="8363"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Betaling"/>
        <w:tblDescription w:val="Hier geeft de leverancier aan hoe en waaneer hij zal gefactureerd worden."/>
      </w:tblPr>
      <w:tblGrid>
        <w:gridCol w:w="4257"/>
        <w:gridCol w:w="2127"/>
        <w:gridCol w:w="1979"/>
      </w:tblGrid>
      <w:tr w:rsidR="00EE3F8F" w:rsidRPr="005778E3" w14:paraId="28790202" w14:textId="77777777" w:rsidTr="00550F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7" w:type="dxa"/>
            <w:shd w:val="clear" w:color="auto" w:fill="8E49AE"/>
          </w:tcPr>
          <w:p w14:paraId="6E55089F"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c>
          <w:tcPr>
            <w:tcW w:w="2127" w:type="dxa"/>
            <w:shd w:val="clear" w:color="auto" w:fill="8E49AE"/>
          </w:tcPr>
          <w:p w14:paraId="4F389FA4" w14:textId="77777777" w:rsidR="00EE3F8F" w:rsidRPr="005778E3" w:rsidRDefault="00EE3F8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Groenten/fruit</w:t>
            </w:r>
          </w:p>
        </w:tc>
        <w:tc>
          <w:tcPr>
            <w:tcW w:w="1979" w:type="dxa"/>
            <w:shd w:val="clear" w:color="auto" w:fill="8E49AE"/>
          </w:tcPr>
          <w:p w14:paraId="4A51355D" w14:textId="77777777" w:rsidR="00EE3F8F" w:rsidRPr="005778E3" w:rsidRDefault="00EE3F8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Melk</w:t>
            </w:r>
          </w:p>
        </w:tc>
      </w:tr>
      <w:tr w:rsidR="00EE3F8F" w:rsidRPr="005778E3" w14:paraId="082B9BF8" w14:textId="77777777" w:rsidTr="00550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7" w:type="dxa"/>
            <w:tcBorders>
              <w:top w:val="none" w:sz="0" w:space="0" w:color="auto"/>
              <w:left w:val="none" w:sz="0" w:space="0" w:color="auto"/>
              <w:bottom w:val="none" w:sz="0" w:space="0" w:color="auto"/>
            </w:tcBorders>
          </w:tcPr>
          <w:p w14:paraId="454EDCAB"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Wekelijks</w:t>
            </w:r>
          </w:p>
        </w:tc>
        <w:tc>
          <w:tcPr>
            <w:tcW w:w="2127" w:type="dxa"/>
            <w:tcBorders>
              <w:top w:val="none" w:sz="0" w:space="0" w:color="auto"/>
              <w:bottom w:val="none" w:sz="0" w:space="0" w:color="auto"/>
            </w:tcBorders>
          </w:tcPr>
          <w:p w14:paraId="7D747312"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979" w:type="dxa"/>
            <w:tcBorders>
              <w:top w:val="none" w:sz="0" w:space="0" w:color="auto"/>
              <w:bottom w:val="none" w:sz="0" w:space="0" w:color="auto"/>
              <w:right w:val="none" w:sz="0" w:space="0" w:color="auto"/>
            </w:tcBorders>
          </w:tcPr>
          <w:p w14:paraId="776F6967"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2CF35FDF" w14:textId="77777777" w:rsidTr="00550F6F">
        <w:tc>
          <w:tcPr>
            <w:cnfStyle w:val="001000000000" w:firstRow="0" w:lastRow="0" w:firstColumn="1" w:lastColumn="0" w:oddVBand="0" w:evenVBand="0" w:oddHBand="0" w:evenHBand="0" w:firstRowFirstColumn="0" w:firstRowLastColumn="0" w:lastRowFirstColumn="0" w:lastRowLastColumn="0"/>
            <w:tcW w:w="4257" w:type="dxa"/>
          </w:tcPr>
          <w:p w14:paraId="0C0B1CD7"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Maandelijks</w:t>
            </w:r>
          </w:p>
        </w:tc>
        <w:tc>
          <w:tcPr>
            <w:tcW w:w="2127" w:type="dxa"/>
          </w:tcPr>
          <w:p w14:paraId="215E09DF"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979" w:type="dxa"/>
          </w:tcPr>
          <w:p w14:paraId="2FAD7878"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61C00987" w14:textId="77777777" w:rsidTr="00550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7" w:type="dxa"/>
            <w:tcBorders>
              <w:top w:val="none" w:sz="0" w:space="0" w:color="auto"/>
              <w:left w:val="none" w:sz="0" w:space="0" w:color="auto"/>
              <w:bottom w:val="none" w:sz="0" w:space="0" w:color="auto"/>
            </w:tcBorders>
          </w:tcPr>
          <w:p w14:paraId="0FB1C468"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Na afloop van de periode van 10 weken</w:t>
            </w:r>
          </w:p>
        </w:tc>
        <w:tc>
          <w:tcPr>
            <w:tcW w:w="2127" w:type="dxa"/>
            <w:tcBorders>
              <w:top w:val="none" w:sz="0" w:space="0" w:color="auto"/>
              <w:bottom w:val="none" w:sz="0" w:space="0" w:color="auto"/>
            </w:tcBorders>
          </w:tcPr>
          <w:p w14:paraId="31C88DD1"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979" w:type="dxa"/>
            <w:tcBorders>
              <w:top w:val="none" w:sz="0" w:space="0" w:color="auto"/>
              <w:bottom w:val="none" w:sz="0" w:space="0" w:color="auto"/>
              <w:right w:val="none" w:sz="0" w:space="0" w:color="auto"/>
            </w:tcBorders>
          </w:tcPr>
          <w:p w14:paraId="75F56210"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60F9663B" w14:textId="77777777" w:rsidTr="00550F6F">
        <w:tc>
          <w:tcPr>
            <w:cnfStyle w:val="001000000000" w:firstRow="0" w:lastRow="0" w:firstColumn="1" w:lastColumn="0" w:oddVBand="0" w:evenVBand="0" w:oddHBand="0" w:evenHBand="0" w:firstRowFirstColumn="0" w:firstRowLastColumn="0" w:lastRowFirstColumn="0" w:lastRowLastColumn="0"/>
            <w:tcW w:w="4257" w:type="dxa"/>
          </w:tcPr>
          <w:p w14:paraId="1F3A7ADA"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Anders, namelijk:</w:t>
            </w:r>
          </w:p>
        </w:tc>
        <w:tc>
          <w:tcPr>
            <w:tcW w:w="2127" w:type="dxa"/>
          </w:tcPr>
          <w:p w14:paraId="2187CBDF"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979" w:type="dxa"/>
          </w:tcPr>
          <w:p w14:paraId="71A4F935"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bl>
    <w:p w14:paraId="5AD3C890" w14:textId="77777777" w:rsidR="00EE3F8F" w:rsidRPr="005778E3" w:rsidRDefault="00EE3F8F" w:rsidP="00DD18D2">
      <w:pPr>
        <w:rPr>
          <w:rFonts w:ascii="Arial" w:eastAsia="MS Mincho" w:hAnsi="Arial" w:cs="Arial"/>
          <w:bCs/>
          <w:sz w:val="22"/>
          <w:szCs w:val="22"/>
          <w:lang w:val="nl-BE" w:eastAsia="nl-NL"/>
        </w:rPr>
      </w:pPr>
    </w:p>
    <w:p w14:paraId="09C22212" w14:textId="5A593D38"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Opgelet:</w:t>
      </w:r>
      <w:r w:rsidRPr="005778E3">
        <w:rPr>
          <w:rFonts w:ascii="Arial" w:eastAsia="MS Mincho" w:hAnsi="Arial" w:cs="Arial"/>
          <w:bCs/>
          <w:sz w:val="22"/>
          <w:szCs w:val="22"/>
          <w:lang w:val="nl-BE" w:eastAsia="nl-NL"/>
        </w:rPr>
        <w:t xml:space="preserve"> op de factuur dient duidelijk aangegeven te zijn welke producten in welke hoeveelheden werden geleverd (zie hiervoor tevens de voorbeeldfactuur </w:t>
      </w:r>
      <w:r w:rsidR="00F14F49">
        <w:rPr>
          <w:rFonts w:ascii="Arial" w:eastAsia="MS Mincho" w:hAnsi="Arial" w:cs="Arial"/>
          <w:bCs/>
          <w:sz w:val="22"/>
          <w:szCs w:val="22"/>
          <w:lang w:val="nl-BE" w:eastAsia="nl-NL"/>
        </w:rPr>
        <w:t>op oogvoorlekkers.be)</w:t>
      </w:r>
    </w:p>
    <w:p w14:paraId="77A1B346" w14:textId="77777777" w:rsidR="00DD18D2" w:rsidRPr="005778E3" w:rsidRDefault="00DD18D2" w:rsidP="00DD18D2">
      <w:pPr>
        <w:rPr>
          <w:rFonts w:ascii="Arial" w:eastAsia="MS Mincho" w:hAnsi="Arial" w:cs="Arial"/>
          <w:bCs/>
          <w:sz w:val="22"/>
          <w:szCs w:val="22"/>
          <w:lang w:val="nl-BE" w:eastAsia="nl-NL"/>
        </w:rPr>
      </w:pPr>
    </w:p>
    <w:p w14:paraId="1167811D"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bCs/>
          <w:color w:val="FFFFFF" w:themeColor="background1"/>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BIJKOMENDE AFSPRAKEN</w:t>
      </w:r>
    </w:p>
    <w:p w14:paraId="4AD0F29A" w14:textId="77777777" w:rsidR="00DD18D2" w:rsidRPr="005778E3" w:rsidRDefault="00DD18D2" w:rsidP="00486CAF">
      <w:pPr>
        <w:pBdr>
          <w:top w:val="single" w:sz="4" w:space="1" w:color="auto"/>
          <w:left w:val="single" w:sz="4" w:space="1" w:color="auto"/>
          <w:bottom w:val="single" w:sz="4" w:space="31" w:color="auto"/>
          <w:right w:val="single" w:sz="4" w:space="4" w:color="auto"/>
        </w:pBdr>
        <w:spacing w:after="480"/>
        <w:ind w:left="142" w:right="277"/>
        <w:rPr>
          <w:rFonts w:ascii="Arial" w:eastAsia="MS Mincho" w:hAnsi="Arial" w:cs="Arial"/>
          <w:bCs/>
          <w:sz w:val="22"/>
          <w:szCs w:val="22"/>
          <w:lang w:val="nl-BE" w:eastAsia="nl-NL"/>
        </w:rPr>
      </w:pPr>
    </w:p>
    <w:p w14:paraId="4CF7D935" w14:textId="77777777" w:rsidR="00DD18D2" w:rsidRPr="005778E3" w:rsidRDefault="00DD18D2" w:rsidP="00DD18D2">
      <w:pPr>
        <w:rPr>
          <w:rFonts w:ascii="Arial" w:eastAsia="Times New Roman" w:hAnsi="Arial" w:cs="Arial"/>
          <w:b/>
          <w:spacing w:val="20"/>
          <w:sz w:val="22"/>
          <w:szCs w:val="22"/>
          <w:lang w:eastAsia="nl-NL"/>
        </w:rPr>
      </w:pPr>
      <w:r w:rsidRPr="005778E3">
        <w:rPr>
          <w:rFonts w:ascii="Arial" w:eastAsia="MS Mincho" w:hAnsi="Arial" w:cs="Arial"/>
          <w:spacing w:val="20"/>
          <w:szCs w:val="22"/>
          <w:lang w:val="nl-BE" w:eastAsia="nl-NL"/>
        </w:rPr>
        <w:br w:type="page"/>
      </w:r>
    </w:p>
    <w:p w14:paraId="5B54A93C"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ONDERTEKENING</w:t>
      </w:r>
    </w:p>
    <w:p w14:paraId="59ED3A9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Dit contract wordt opgemaakt in twee exemplaren: één voor de school en één voor de leverancier. </w:t>
      </w:r>
    </w:p>
    <w:p w14:paraId="7CEE6E60" w14:textId="77777777" w:rsidR="00701B61" w:rsidRPr="005778E3" w:rsidRDefault="00701B61" w:rsidP="00DD18D2">
      <w:pPr>
        <w:rPr>
          <w:rFonts w:ascii="Arial" w:eastAsia="MS Mincho" w:hAnsi="Arial" w:cs="Arial"/>
          <w:b/>
          <w:bCs/>
          <w:sz w:val="22"/>
          <w:szCs w:val="22"/>
          <w:lang w:val="nl-BE" w:eastAsia="nl-NL"/>
        </w:rPr>
      </w:pPr>
    </w:p>
    <w:p w14:paraId="620D54CE" w14:textId="77777777" w:rsidR="00DD18D2" w:rsidRPr="005778E3" w:rsidRDefault="0049444A" w:rsidP="00DD18D2">
      <w:pPr>
        <w:rPr>
          <w:rFonts w:ascii="Arial" w:eastAsia="MS Mincho" w:hAnsi="Arial" w:cs="Arial"/>
          <w:bCs/>
          <w:sz w:val="22"/>
          <w:szCs w:val="22"/>
          <w:lang w:val="nl-BE" w:eastAsia="nl-NL"/>
        </w:rPr>
      </w:pPr>
      <w:r w:rsidRPr="005778E3">
        <w:rPr>
          <w:rFonts w:ascii="Arial" w:eastAsia="MS Mincho" w:hAnsi="Arial" w:cs="Arial"/>
          <w:bCs/>
          <w:noProof/>
          <w:sz w:val="22"/>
          <w:szCs w:val="22"/>
          <w:lang w:val="nl-BE" w:eastAsia="nl-BE"/>
        </w:rPr>
        <mc:AlternateContent>
          <mc:Choice Requires="wps">
            <w:drawing>
              <wp:inline distT="0" distB="0" distL="0" distR="0" wp14:anchorId="47C502AB" wp14:editId="6C044411">
                <wp:extent cx="5429250" cy="1562100"/>
                <wp:effectExtent l="0" t="0" r="19050" b="17145"/>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62100"/>
                        </a:xfrm>
                        <a:prstGeom prst="rect">
                          <a:avLst/>
                        </a:prstGeom>
                        <a:solidFill>
                          <a:srgbClr val="FFFFFF"/>
                        </a:solidFill>
                        <a:ln w="9525">
                          <a:solidFill>
                            <a:srgbClr val="000000"/>
                          </a:solidFill>
                          <a:miter lim="800000"/>
                          <a:headEnd/>
                          <a:tailEnd/>
                        </a:ln>
                      </wps:spPr>
                      <wps:txbx>
                        <w:txbxContent>
                          <w:p w14:paraId="78BC1EBF"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Contract opgemaakt te (plaats)</w:t>
                            </w:r>
                            <w:r w:rsidRPr="00550F6F">
                              <w:rPr>
                                <w:rFonts w:ascii="Arial" w:hAnsi="Arial" w:cs="Arial"/>
                                <w:sz w:val="22"/>
                                <w:szCs w:val="22"/>
                                <w:lang w:val="nl-BE"/>
                              </w:rPr>
                              <w:tab/>
                              <w:t>Op (datum)</w:t>
                            </w:r>
                          </w:p>
                          <w:p w14:paraId="63F46B83" w14:textId="77777777" w:rsidR="0049444A" w:rsidRPr="00550F6F" w:rsidRDefault="0049444A">
                            <w:pPr>
                              <w:rPr>
                                <w:rFonts w:ascii="Arial" w:hAnsi="Arial" w:cs="Arial"/>
                                <w:sz w:val="22"/>
                                <w:szCs w:val="22"/>
                                <w:lang w:val="nl-BE"/>
                              </w:rPr>
                            </w:pPr>
                          </w:p>
                          <w:p w14:paraId="32CD709C"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Naam en handtekening voor akkoord</w:t>
                            </w:r>
                          </w:p>
                          <w:p w14:paraId="0E65D95B"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Voor de school</w:t>
                            </w:r>
                            <w:r w:rsidRPr="00550F6F">
                              <w:rPr>
                                <w:rFonts w:ascii="Arial" w:hAnsi="Arial" w:cs="Arial"/>
                                <w:sz w:val="22"/>
                                <w:szCs w:val="22"/>
                                <w:lang w:val="nl-BE"/>
                              </w:rPr>
                              <w:tab/>
                              <w:t>Voor de Leverancier</w:t>
                            </w:r>
                          </w:p>
                          <w:p w14:paraId="745032E0" w14:textId="77777777" w:rsidR="0049444A" w:rsidRPr="00701B61" w:rsidRDefault="0049444A" w:rsidP="0049444A">
                            <w:pPr>
                              <w:spacing w:after="840"/>
                              <w:rPr>
                                <w:rFonts w:ascii="Arial" w:hAnsi="Arial" w:cs="Arial"/>
                                <w:sz w:val="22"/>
                                <w:szCs w:val="22"/>
                                <w:lang w:val="nl-BE"/>
                              </w:rPr>
                            </w:pPr>
                          </w:p>
                        </w:txbxContent>
                      </wps:txbx>
                      <wps:bodyPr rot="0" vert="horz" wrap="square" lIns="91440" tIns="45720" rIns="91440" bIns="45720" anchor="t" anchorCtr="0">
                        <a:spAutoFit/>
                      </wps:bodyPr>
                    </wps:wsp>
                  </a:graphicData>
                </a:graphic>
              </wp:inline>
            </w:drawing>
          </mc:Choice>
          <mc:Fallback>
            <w:pict>
              <v:shape w14:anchorId="47C502AB" id="Tekstvak 2" o:spid="_x0000_s1027" type="#_x0000_t202" style="width:427.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">
                <v:textbox style="mso-fit-shape-to-text:t">
                  <w:txbxContent>
                    <w:p w14:paraId="78BC1EBF"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Contract opgemaakt te (plaats)</w:t>
                      </w:r>
                      <w:r w:rsidRPr="00550F6F">
                        <w:rPr>
                          <w:rFonts w:ascii="Arial" w:hAnsi="Arial" w:cs="Arial"/>
                          <w:sz w:val="22"/>
                          <w:szCs w:val="22"/>
                          <w:lang w:val="nl-BE"/>
                        </w:rPr>
                        <w:tab/>
                        <w:t>Op (datum)</w:t>
                      </w:r>
                    </w:p>
                    <w:p w14:paraId="63F46B83" w14:textId="77777777" w:rsidR="0049444A" w:rsidRPr="00550F6F" w:rsidRDefault="0049444A">
                      <w:pPr>
                        <w:rPr>
                          <w:rFonts w:ascii="Arial" w:hAnsi="Arial" w:cs="Arial"/>
                          <w:sz w:val="22"/>
                          <w:szCs w:val="22"/>
                          <w:lang w:val="nl-BE"/>
                        </w:rPr>
                      </w:pPr>
                    </w:p>
                    <w:p w14:paraId="32CD709C"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Naam en handtekening voor akkoord</w:t>
                      </w:r>
                    </w:p>
                    <w:p w14:paraId="0E65D95B"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Voor de school</w:t>
                      </w:r>
                      <w:r w:rsidRPr="00550F6F">
                        <w:rPr>
                          <w:rFonts w:ascii="Arial" w:hAnsi="Arial" w:cs="Arial"/>
                          <w:sz w:val="22"/>
                          <w:szCs w:val="22"/>
                          <w:lang w:val="nl-BE"/>
                        </w:rPr>
                        <w:tab/>
                        <w:t>Voor de Leverancier</w:t>
                      </w:r>
                    </w:p>
                    <w:p w14:paraId="745032E0" w14:textId="77777777" w:rsidR="0049444A" w:rsidRPr="00701B61" w:rsidRDefault="0049444A" w:rsidP="0049444A">
                      <w:pPr>
                        <w:spacing w:after="840"/>
                        <w:rPr>
                          <w:rFonts w:ascii="Arial" w:hAnsi="Arial" w:cs="Arial"/>
                          <w:sz w:val="22"/>
                          <w:szCs w:val="22"/>
                          <w:lang w:val="nl-BE"/>
                        </w:rPr>
                      </w:pPr>
                    </w:p>
                  </w:txbxContent>
                </v:textbox>
                <w10:anchorlock/>
              </v:shape>
            </w:pict>
          </mc:Fallback>
        </mc:AlternateContent>
      </w:r>
    </w:p>
    <w:p w14:paraId="347B4D76" w14:textId="0DFE4BB1" w:rsidR="00701B61" w:rsidRPr="005778E3" w:rsidRDefault="00701B61" w:rsidP="00DD18D2">
      <w:pPr>
        <w:rPr>
          <w:rFonts w:ascii="Arial" w:eastAsia="MS Mincho" w:hAnsi="Arial" w:cs="Arial"/>
          <w:bCs/>
          <w:sz w:val="22"/>
          <w:szCs w:val="22"/>
          <w:lang w:val="nl-BE" w:eastAsia="nl-NL"/>
        </w:rPr>
      </w:pPr>
    </w:p>
    <w:p w14:paraId="79576D8C" w14:textId="6FAA7EFE" w:rsidR="00DD18D2" w:rsidRPr="005778E3" w:rsidRDefault="0097657A" w:rsidP="00DD18D2">
      <w:pPr>
        <w:spacing w:line="480" w:lineRule="auto"/>
        <w:rPr>
          <w:rFonts w:ascii="Arial" w:eastAsia="MS Mincho" w:hAnsi="Arial" w:cs="Arial"/>
          <w:lang w:val="nl-BE" w:eastAsia="nl-NL"/>
        </w:rPr>
      </w:pPr>
      <w:r w:rsidRPr="009F27F3">
        <w:rPr>
          <w:rFonts w:ascii="Arial" w:eastAsia="MS Mincho" w:hAnsi="Arial" w:cs="Arial"/>
          <w:b/>
          <w:bCs/>
          <w:noProof/>
          <w:sz w:val="20"/>
          <w:szCs w:val="20"/>
          <w:lang w:val="nl-BE" w:eastAsia="nl-NL"/>
        </w:rPr>
        <w:drawing>
          <wp:anchor distT="0" distB="0" distL="114300" distR="114300" simplePos="0" relativeHeight="251664384" behindDoc="1" locked="0" layoutInCell="1" allowOverlap="1" wp14:anchorId="72CE866E" wp14:editId="4A4A5B2D">
            <wp:simplePos x="0" y="0"/>
            <wp:positionH relativeFrom="column">
              <wp:posOffset>892085</wp:posOffset>
            </wp:positionH>
            <wp:positionV relativeFrom="paragraph">
              <wp:posOffset>3918131</wp:posOffset>
            </wp:positionV>
            <wp:extent cx="4067403" cy="925286"/>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67403" cy="925286"/>
                    </a:xfrm>
                    <a:prstGeom prst="rect">
                      <a:avLst/>
                    </a:prstGeom>
                  </pic:spPr>
                </pic:pic>
              </a:graphicData>
            </a:graphic>
            <wp14:sizeRelH relativeFrom="page">
              <wp14:pctWidth>0</wp14:pctWidth>
            </wp14:sizeRelH>
            <wp14:sizeRelV relativeFrom="page">
              <wp14:pctHeight>0</wp14:pctHeight>
            </wp14:sizeRelV>
          </wp:anchor>
        </w:drawing>
      </w:r>
    </w:p>
    <w:p w14:paraId="2A129137" w14:textId="77777777" w:rsidR="00DD18D2" w:rsidRPr="005778E3" w:rsidRDefault="00DD18D2" w:rsidP="00DD18D2">
      <w:pPr>
        <w:spacing w:line="480" w:lineRule="auto"/>
        <w:rPr>
          <w:rFonts w:ascii="Arial" w:eastAsia="MS Mincho" w:hAnsi="Arial" w:cs="Arial"/>
          <w:lang w:val="nl-BE" w:eastAsia="nl-NL"/>
        </w:rPr>
        <w:sectPr w:rsidR="00DD18D2" w:rsidRPr="005778E3" w:rsidSect="00DD18D2">
          <w:headerReference w:type="default" r:id="rId11"/>
          <w:footerReference w:type="default" r:id="rId12"/>
          <w:pgSz w:w="11900" w:h="16840"/>
          <w:pgMar w:top="1417" w:right="1417" w:bottom="1417" w:left="1417" w:header="0" w:footer="708" w:gutter="0"/>
          <w:cols w:space="708"/>
          <w:docGrid w:linePitch="360"/>
        </w:sectPr>
      </w:pPr>
    </w:p>
    <w:p w14:paraId="2559C07A" w14:textId="77777777" w:rsidR="00DD18D2" w:rsidRPr="005778E3" w:rsidRDefault="00DD18D2" w:rsidP="00DD18D2">
      <w:pPr>
        <w:rPr>
          <w:rFonts w:ascii="Arial" w:eastAsia="MS Mincho" w:hAnsi="Arial" w:cs="Arial"/>
          <w:b/>
          <w:color w:val="8F45B0"/>
          <w:lang w:val="nl-BE" w:eastAsia="nl-NL"/>
        </w:rPr>
      </w:pPr>
      <w:r w:rsidRPr="005778E3">
        <w:rPr>
          <w:rFonts w:ascii="Arial" w:eastAsia="MS Mincho" w:hAnsi="Arial" w:cs="Arial"/>
          <w:b/>
          <w:color w:val="8F45B0"/>
          <w:lang w:val="nl-BE" w:eastAsia="nl-NL"/>
        </w:rPr>
        <w:lastRenderedPageBreak/>
        <w:t>Voorbeeldfactuur</w:t>
      </w:r>
    </w:p>
    <w:p w14:paraId="7F39C575" w14:textId="77777777" w:rsidR="00DD18D2" w:rsidRPr="005778E3" w:rsidRDefault="00DD18D2" w:rsidP="00DD18D2">
      <w:pPr>
        <w:tabs>
          <w:tab w:val="left" w:pos="5055"/>
        </w:tabs>
        <w:spacing w:after="120"/>
        <w:rPr>
          <w:rFonts w:ascii="Arial" w:eastAsia="MS Mincho" w:hAnsi="Arial" w:cs="Arial"/>
          <w:lang w:val="nl-BE" w:eastAsia="nl-NL"/>
        </w:rPr>
      </w:pPr>
    </w:p>
    <w:p w14:paraId="66592219" w14:textId="77777777" w:rsidR="00DD18D2" w:rsidRPr="005778E3" w:rsidRDefault="00DD18D2" w:rsidP="00DD18D2">
      <w:pPr>
        <w:tabs>
          <w:tab w:val="left" w:pos="5055"/>
        </w:tabs>
        <w:spacing w:after="600"/>
        <w:rPr>
          <w:rFonts w:ascii="Arial" w:eastAsia="MS Mincho" w:hAnsi="Arial" w:cs="Arial"/>
          <w:lang w:val="nl-BE" w:eastAsia="nl-NL"/>
        </w:rPr>
      </w:pPr>
      <w:r w:rsidRPr="005778E3">
        <w:rPr>
          <w:rFonts w:ascii="Arial" w:eastAsia="MS Mincho" w:hAnsi="Arial" w:cs="Arial"/>
          <w:noProof/>
          <w:lang w:val="nl-BE" w:eastAsia="nl-BE"/>
        </w:rPr>
        <mc:AlternateContent>
          <mc:Choice Requires="wps">
            <w:drawing>
              <wp:inline distT="0" distB="0" distL="0" distR="0" wp14:anchorId="5BB6AAF2" wp14:editId="09C8DEB5">
                <wp:extent cx="2833369" cy="962659"/>
                <wp:effectExtent l="0" t="0" r="24765" b="28575"/>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69" cy="962659"/>
                        </a:xfrm>
                        <a:prstGeom prst="rect">
                          <a:avLst/>
                        </a:prstGeom>
                        <a:solidFill>
                          <a:srgbClr val="FFFFFF"/>
                        </a:solidFill>
                        <a:ln w="9525">
                          <a:solidFill>
                            <a:srgbClr val="000000"/>
                          </a:solidFill>
                          <a:miter lim="800000"/>
                          <a:headEnd/>
                          <a:tailEnd/>
                        </a:ln>
                      </wps:spPr>
                      <wps:txbx>
                        <w:txbxContent>
                          <w:p w14:paraId="381669BA" w14:textId="77777777" w:rsidR="004E12BB" w:rsidRPr="00550F6F" w:rsidRDefault="004E12BB" w:rsidP="00DD18D2">
                            <w:pPr>
                              <w:rPr>
                                <w:rFonts w:ascii="Arial" w:hAnsi="Arial" w:cs="Arial"/>
                                <w:sz w:val="22"/>
                                <w:szCs w:val="22"/>
                              </w:rPr>
                            </w:pPr>
                            <w:r w:rsidRPr="00550F6F">
                              <w:rPr>
                                <w:rFonts w:ascii="Arial" w:hAnsi="Arial" w:cs="Arial"/>
                                <w:sz w:val="22"/>
                                <w:szCs w:val="22"/>
                              </w:rPr>
                              <w:t>Identificatie leverancier</w:t>
                            </w:r>
                          </w:p>
                        </w:txbxContent>
                      </wps:txbx>
                      <wps:bodyPr rot="0" vert="horz" wrap="square" lIns="91440" tIns="45720" rIns="91440" bIns="45720" anchor="t" anchorCtr="0">
                        <a:noAutofit/>
                      </wps:bodyPr>
                    </wps:wsp>
                  </a:graphicData>
                </a:graphic>
              </wp:inline>
            </w:drawing>
          </mc:Choice>
          <mc:Fallback>
            <w:pict>
              <v:shape w14:anchorId="5BB6AAF2" id="_x0000_s1028" type="#_x0000_t202" style="width:223.1pt;height: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">
                <v:textbox>
                  <w:txbxContent>
                    <w:p w14:paraId="381669BA" w14:textId="77777777" w:rsidR="004E12BB" w:rsidRPr="00550F6F" w:rsidRDefault="004E12BB" w:rsidP="00DD18D2">
                      <w:pPr>
                        <w:rPr>
                          <w:rFonts w:ascii="Arial" w:hAnsi="Arial" w:cs="Arial"/>
                          <w:sz w:val="22"/>
                          <w:szCs w:val="22"/>
                        </w:rPr>
                      </w:pPr>
                      <w:r w:rsidRPr="00550F6F">
                        <w:rPr>
                          <w:rFonts w:ascii="Arial" w:hAnsi="Arial" w:cs="Arial"/>
                          <w:sz w:val="22"/>
                          <w:szCs w:val="22"/>
                        </w:rPr>
                        <w:t>Identificatie leverancier</w:t>
                      </w:r>
                    </w:p>
                  </w:txbxContent>
                </v:textbox>
                <w10:anchorlock/>
              </v:shape>
            </w:pict>
          </mc:Fallback>
        </mc:AlternateContent>
      </w:r>
      <w:r w:rsidRPr="005778E3">
        <w:rPr>
          <w:rFonts w:ascii="Arial" w:eastAsia="MS Mincho" w:hAnsi="Arial" w:cs="Arial"/>
          <w:lang w:val="nl-BE" w:eastAsia="nl-NL"/>
        </w:rPr>
        <w:t xml:space="preserve"> </w:t>
      </w:r>
      <w:r w:rsidRPr="005778E3">
        <w:rPr>
          <w:rFonts w:ascii="Arial" w:eastAsia="MS Mincho" w:hAnsi="Arial" w:cs="Arial"/>
          <w:lang w:val="nl-BE" w:eastAsia="nl-NL"/>
        </w:rPr>
        <w:tab/>
      </w:r>
      <w:r w:rsidRPr="005778E3">
        <w:rPr>
          <w:rFonts w:ascii="Arial" w:eastAsia="MS Mincho" w:hAnsi="Arial" w:cs="Arial"/>
          <w:noProof/>
          <w:lang w:val="nl-BE" w:eastAsia="nl-BE"/>
        </w:rPr>
        <mc:AlternateContent>
          <mc:Choice Requires="wps">
            <w:drawing>
              <wp:inline distT="0" distB="0" distL="0" distR="0" wp14:anchorId="7A148298" wp14:editId="7FE2EDF0">
                <wp:extent cx="2374265" cy="962025"/>
                <wp:effectExtent l="0" t="0" r="26035" b="28575"/>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62025"/>
                        </a:xfrm>
                        <a:prstGeom prst="rect">
                          <a:avLst/>
                        </a:prstGeom>
                        <a:solidFill>
                          <a:srgbClr val="FFFFFF"/>
                        </a:solidFill>
                        <a:ln w="9525">
                          <a:solidFill>
                            <a:srgbClr val="000000"/>
                          </a:solidFill>
                          <a:miter lim="800000"/>
                          <a:headEnd/>
                          <a:tailEnd/>
                        </a:ln>
                      </wps:spPr>
                      <wps:txbx>
                        <w:txbxContent>
                          <w:p w14:paraId="6E7E6AB4" w14:textId="77777777" w:rsidR="004E12BB" w:rsidRPr="00550F6F" w:rsidRDefault="004E12BB" w:rsidP="00DD18D2">
                            <w:pPr>
                              <w:rPr>
                                <w:rFonts w:ascii="Arial" w:hAnsi="Arial" w:cs="Arial"/>
                                <w:sz w:val="22"/>
                                <w:szCs w:val="22"/>
                              </w:rPr>
                            </w:pPr>
                            <w:r w:rsidRPr="00550F6F">
                              <w:rPr>
                                <w:rFonts w:ascii="Arial" w:hAnsi="Arial" w:cs="Arial"/>
                                <w:sz w:val="22"/>
                                <w:szCs w:val="22"/>
                              </w:rPr>
                              <w:t>Naam school:</w:t>
                            </w:r>
                            <w:r w:rsidRPr="00550F6F">
                              <w:rPr>
                                <w:rFonts w:ascii="Arial" w:hAnsi="Arial" w:cs="Arial"/>
                                <w:sz w:val="22"/>
                                <w:szCs w:val="22"/>
                              </w:rPr>
                              <w:br/>
                              <w:t>Adres:</w:t>
                            </w:r>
                            <w:r w:rsidRPr="00550F6F">
                              <w:rPr>
                                <w:rFonts w:ascii="Arial" w:hAnsi="Arial" w:cs="Arial"/>
                                <w:sz w:val="22"/>
                                <w:szCs w:val="22"/>
                              </w:rPr>
                              <w:br/>
                            </w:r>
                            <w:r w:rsidRPr="00550F6F">
                              <w:rPr>
                                <w:rFonts w:ascii="Arial" w:hAnsi="Arial" w:cs="Arial"/>
                                <w:sz w:val="22"/>
                                <w:szCs w:val="22"/>
                              </w:rPr>
                              <w:br/>
                              <w:t>Onderwijsinstellingsnummer:</w:t>
                            </w:r>
                          </w:p>
                        </w:txbxContent>
                      </wps:txbx>
                      <wps:bodyPr rot="0" vert="horz" wrap="square" lIns="91440" tIns="45720" rIns="91440" bIns="45720" anchor="t" anchorCtr="0">
                        <a:noAutofit/>
                      </wps:bodyPr>
                    </wps:wsp>
                  </a:graphicData>
                </a:graphic>
              </wp:inline>
            </w:drawing>
          </mc:Choice>
          <mc:Fallback>
            <w:pict>
              <v:shape w14:anchorId="7A148298" id="_x0000_s1029" type="#_x0000_t202" style="width:186.9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">
                <v:textbox>
                  <w:txbxContent>
                    <w:p w14:paraId="6E7E6AB4" w14:textId="77777777" w:rsidR="004E12BB" w:rsidRPr="00550F6F" w:rsidRDefault="004E12BB" w:rsidP="00DD18D2">
                      <w:pPr>
                        <w:rPr>
                          <w:rFonts w:ascii="Arial" w:hAnsi="Arial" w:cs="Arial"/>
                          <w:sz w:val="22"/>
                          <w:szCs w:val="22"/>
                        </w:rPr>
                      </w:pPr>
                      <w:r w:rsidRPr="00550F6F">
                        <w:rPr>
                          <w:rFonts w:ascii="Arial" w:hAnsi="Arial" w:cs="Arial"/>
                          <w:sz w:val="22"/>
                          <w:szCs w:val="22"/>
                        </w:rPr>
                        <w:t>Naam school:</w:t>
                      </w:r>
                      <w:r w:rsidRPr="00550F6F">
                        <w:rPr>
                          <w:rFonts w:ascii="Arial" w:hAnsi="Arial" w:cs="Arial"/>
                          <w:sz w:val="22"/>
                          <w:szCs w:val="22"/>
                        </w:rPr>
                        <w:br/>
                        <w:t>Adres:</w:t>
                      </w:r>
                      <w:r w:rsidRPr="00550F6F">
                        <w:rPr>
                          <w:rFonts w:ascii="Arial" w:hAnsi="Arial" w:cs="Arial"/>
                          <w:sz w:val="22"/>
                          <w:szCs w:val="22"/>
                        </w:rPr>
                        <w:br/>
                      </w:r>
                      <w:r w:rsidRPr="00550F6F">
                        <w:rPr>
                          <w:rFonts w:ascii="Arial" w:hAnsi="Arial" w:cs="Arial"/>
                          <w:sz w:val="22"/>
                          <w:szCs w:val="22"/>
                        </w:rPr>
                        <w:br/>
                        <w:t>Onderwijsinstellingsnummer:</w:t>
                      </w:r>
                    </w:p>
                  </w:txbxContent>
                </v:textbox>
                <w10:anchorlock/>
              </v:shape>
            </w:pict>
          </mc:Fallback>
        </mc:AlternateContent>
      </w:r>
    </w:p>
    <w:tbl>
      <w:tblPr>
        <w:tblStyle w:val="Tabelraster1"/>
        <w:tblW w:w="8789" w:type="dxa"/>
        <w:tblInd w:w="-5" w:type="dxa"/>
        <w:tblLook w:val="04A0" w:firstRow="1" w:lastRow="0" w:firstColumn="1" w:lastColumn="0" w:noHBand="0" w:noVBand="1"/>
        <w:tblCaption w:val="Factuurgegevens"/>
        <w:tblDescription w:val="Hier worden het factuurnummer en factuurdatum ingegeven"/>
      </w:tblPr>
      <w:tblGrid>
        <w:gridCol w:w="4536"/>
        <w:gridCol w:w="4253"/>
      </w:tblGrid>
      <w:tr w:rsidR="00DD18D2" w:rsidRPr="005778E3" w14:paraId="7DD8A4BB" w14:textId="77777777" w:rsidTr="00F14F49">
        <w:trPr>
          <w:tblHeader/>
        </w:trPr>
        <w:tc>
          <w:tcPr>
            <w:tcW w:w="4536" w:type="dxa"/>
          </w:tcPr>
          <w:p w14:paraId="047DF805" w14:textId="77777777" w:rsidR="00DD18D2" w:rsidRPr="005778E3" w:rsidRDefault="00DD18D2" w:rsidP="00DD18D2">
            <w:pPr>
              <w:tabs>
                <w:tab w:val="left" w:pos="915"/>
              </w:tabs>
              <w:rPr>
                <w:rFonts w:ascii="Arial" w:eastAsia="MS Mincho" w:hAnsi="Arial" w:cs="Arial"/>
                <w:lang w:eastAsia="nl-NL"/>
              </w:rPr>
            </w:pPr>
            <w:r w:rsidRPr="005778E3">
              <w:rPr>
                <w:rFonts w:ascii="Arial" w:eastAsia="MS Mincho" w:hAnsi="Arial" w:cs="Arial"/>
                <w:lang w:eastAsia="nl-NL"/>
              </w:rPr>
              <w:t>Factuurnummer:</w:t>
            </w:r>
          </w:p>
        </w:tc>
        <w:tc>
          <w:tcPr>
            <w:tcW w:w="4253" w:type="dxa"/>
          </w:tcPr>
          <w:p w14:paraId="6FA0909C" w14:textId="77777777" w:rsidR="00DD18D2" w:rsidRPr="005778E3" w:rsidRDefault="00DD18D2" w:rsidP="00DD18D2">
            <w:pPr>
              <w:tabs>
                <w:tab w:val="left" w:pos="915"/>
              </w:tabs>
              <w:rPr>
                <w:rFonts w:ascii="Arial" w:eastAsia="MS Mincho" w:hAnsi="Arial" w:cs="Arial"/>
                <w:lang w:eastAsia="nl-NL"/>
              </w:rPr>
            </w:pPr>
            <w:r w:rsidRPr="005778E3">
              <w:rPr>
                <w:rFonts w:ascii="Arial" w:eastAsia="MS Mincho" w:hAnsi="Arial" w:cs="Arial"/>
                <w:lang w:eastAsia="nl-NL"/>
              </w:rPr>
              <w:t>Factuurdatum:</w:t>
            </w:r>
          </w:p>
        </w:tc>
      </w:tr>
    </w:tbl>
    <w:p w14:paraId="7B34A812" w14:textId="77777777" w:rsidR="00DD18D2" w:rsidRPr="005778E3" w:rsidRDefault="00DD18D2" w:rsidP="00DD18D2">
      <w:pPr>
        <w:tabs>
          <w:tab w:val="left" w:pos="915"/>
        </w:tabs>
        <w:rPr>
          <w:rFonts w:ascii="Arial" w:eastAsia="MS Mincho" w:hAnsi="Arial" w:cs="Arial"/>
          <w:lang w:val="nl-BE" w:eastAsia="nl-NL"/>
        </w:rPr>
      </w:pPr>
    </w:p>
    <w:tbl>
      <w:tblPr>
        <w:tblStyle w:val="Tabelraster1"/>
        <w:tblW w:w="8789" w:type="dxa"/>
        <w:tblInd w:w="-5" w:type="dxa"/>
        <w:tblLook w:val="04A0" w:firstRow="1" w:lastRow="0" w:firstColumn="1" w:lastColumn="0" w:noHBand="0" w:noVBand="1"/>
        <w:tblCaption w:val="Factuurgegevens"/>
        <w:tblDescription w:val="Hier worden de details van de factuur ingegeven"/>
      </w:tblPr>
      <w:tblGrid>
        <w:gridCol w:w="2198"/>
        <w:gridCol w:w="2338"/>
        <w:gridCol w:w="1528"/>
        <w:gridCol w:w="1853"/>
        <w:gridCol w:w="872"/>
      </w:tblGrid>
      <w:tr w:rsidR="00DD18D2" w:rsidRPr="005778E3" w14:paraId="257C3CAC" w14:textId="77777777" w:rsidTr="00F14F49">
        <w:trPr>
          <w:tblHeader/>
        </w:trPr>
        <w:tc>
          <w:tcPr>
            <w:tcW w:w="2198" w:type="dxa"/>
          </w:tcPr>
          <w:p w14:paraId="2E20AA69"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Productomschrijving (soort)</w:t>
            </w:r>
          </w:p>
        </w:tc>
        <w:tc>
          <w:tcPr>
            <w:tcW w:w="2338" w:type="dxa"/>
          </w:tcPr>
          <w:p w14:paraId="363638F7"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Leveringsdatum (periode)</w:t>
            </w:r>
          </w:p>
        </w:tc>
        <w:tc>
          <w:tcPr>
            <w:tcW w:w="1528" w:type="dxa"/>
          </w:tcPr>
          <w:p w14:paraId="593425C2"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Hoeveelheid / Aantal</w:t>
            </w:r>
          </w:p>
        </w:tc>
        <w:tc>
          <w:tcPr>
            <w:tcW w:w="1853" w:type="dxa"/>
          </w:tcPr>
          <w:p w14:paraId="40996F00"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Eenheidsprijs</w:t>
            </w:r>
          </w:p>
        </w:tc>
        <w:tc>
          <w:tcPr>
            <w:tcW w:w="872" w:type="dxa"/>
          </w:tcPr>
          <w:p w14:paraId="59441F93"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 xml:space="preserve">Prijs excl. BTW </w:t>
            </w:r>
          </w:p>
        </w:tc>
      </w:tr>
      <w:tr w:rsidR="00DD18D2" w:rsidRPr="005778E3" w14:paraId="2B07A4A8" w14:textId="77777777" w:rsidTr="00F14F49">
        <w:tc>
          <w:tcPr>
            <w:tcW w:w="2198" w:type="dxa"/>
          </w:tcPr>
          <w:p w14:paraId="2A304609"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Appel</w:t>
            </w:r>
          </w:p>
        </w:tc>
        <w:tc>
          <w:tcPr>
            <w:tcW w:w="2338" w:type="dxa"/>
          </w:tcPr>
          <w:p w14:paraId="18FB9FEA"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14/11/2018</w:t>
            </w:r>
          </w:p>
        </w:tc>
        <w:tc>
          <w:tcPr>
            <w:tcW w:w="1528" w:type="dxa"/>
          </w:tcPr>
          <w:p w14:paraId="083282EB"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stuks</w:t>
            </w:r>
          </w:p>
        </w:tc>
        <w:tc>
          <w:tcPr>
            <w:tcW w:w="1853" w:type="dxa"/>
          </w:tcPr>
          <w:p w14:paraId="14D5199C" w14:textId="77777777" w:rsidR="00DD18D2" w:rsidRPr="005778E3" w:rsidRDefault="00DD18D2" w:rsidP="00DD18D2">
            <w:pPr>
              <w:rPr>
                <w:rFonts w:ascii="Arial" w:eastAsia="MS Mincho" w:hAnsi="Arial" w:cs="Arial"/>
                <w:i/>
                <w:lang w:eastAsia="nl-NL"/>
              </w:rPr>
            </w:pPr>
          </w:p>
        </w:tc>
        <w:tc>
          <w:tcPr>
            <w:tcW w:w="872" w:type="dxa"/>
          </w:tcPr>
          <w:p w14:paraId="4E443DE7" w14:textId="77777777" w:rsidR="00DD18D2" w:rsidRPr="005778E3" w:rsidRDefault="00DD18D2" w:rsidP="00DD18D2">
            <w:pPr>
              <w:rPr>
                <w:rFonts w:ascii="Arial" w:eastAsia="MS Mincho" w:hAnsi="Arial" w:cs="Arial"/>
                <w:i/>
                <w:lang w:eastAsia="nl-NL"/>
              </w:rPr>
            </w:pPr>
          </w:p>
        </w:tc>
      </w:tr>
      <w:tr w:rsidR="00DD18D2" w:rsidRPr="005778E3" w14:paraId="2F306339" w14:textId="77777777" w:rsidTr="00F14F49">
        <w:tc>
          <w:tcPr>
            <w:tcW w:w="2198" w:type="dxa"/>
          </w:tcPr>
          <w:p w14:paraId="5F447D6C"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Druiven</w:t>
            </w:r>
          </w:p>
        </w:tc>
        <w:tc>
          <w:tcPr>
            <w:tcW w:w="2338" w:type="dxa"/>
          </w:tcPr>
          <w:p w14:paraId="618C8182"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Week 3</w:t>
            </w:r>
          </w:p>
        </w:tc>
        <w:tc>
          <w:tcPr>
            <w:tcW w:w="1528" w:type="dxa"/>
          </w:tcPr>
          <w:p w14:paraId="665139EE"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porties</w:t>
            </w:r>
          </w:p>
        </w:tc>
        <w:tc>
          <w:tcPr>
            <w:tcW w:w="1853" w:type="dxa"/>
          </w:tcPr>
          <w:p w14:paraId="55285A44" w14:textId="77777777" w:rsidR="00DD18D2" w:rsidRPr="005778E3" w:rsidRDefault="00DD18D2" w:rsidP="00DD18D2">
            <w:pPr>
              <w:rPr>
                <w:rFonts w:ascii="Arial" w:eastAsia="MS Mincho" w:hAnsi="Arial" w:cs="Arial"/>
                <w:i/>
                <w:lang w:eastAsia="nl-NL"/>
              </w:rPr>
            </w:pPr>
          </w:p>
        </w:tc>
        <w:tc>
          <w:tcPr>
            <w:tcW w:w="872" w:type="dxa"/>
          </w:tcPr>
          <w:p w14:paraId="081BD7BF" w14:textId="77777777" w:rsidR="00DD18D2" w:rsidRPr="005778E3" w:rsidRDefault="00DD18D2" w:rsidP="00DD18D2">
            <w:pPr>
              <w:rPr>
                <w:rFonts w:ascii="Arial" w:eastAsia="MS Mincho" w:hAnsi="Arial" w:cs="Arial"/>
                <w:i/>
                <w:lang w:eastAsia="nl-NL"/>
              </w:rPr>
            </w:pPr>
          </w:p>
        </w:tc>
      </w:tr>
      <w:tr w:rsidR="00DD18D2" w:rsidRPr="005778E3" w14:paraId="0E6C0D1A" w14:textId="77777777" w:rsidTr="00F14F49">
        <w:tc>
          <w:tcPr>
            <w:tcW w:w="2198" w:type="dxa"/>
          </w:tcPr>
          <w:p w14:paraId="6E5B5B52"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Halfvolle melk (verpakking 0,2 l)</w:t>
            </w:r>
          </w:p>
        </w:tc>
        <w:tc>
          <w:tcPr>
            <w:tcW w:w="2338" w:type="dxa"/>
          </w:tcPr>
          <w:p w14:paraId="41CB3BEB"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Week 4 t.e.m. 5</w:t>
            </w:r>
          </w:p>
        </w:tc>
        <w:tc>
          <w:tcPr>
            <w:tcW w:w="1528" w:type="dxa"/>
          </w:tcPr>
          <w:p w14:paraId="2CC68C33"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liter</w:t>
            </w:r>
          </w:p>
        </w:tc>
        <w:tc>
          <w:tcPr>
            <w:tcW w:w="1853" w:type="dxa"/>
          </w:tcPr>
          <w:p w14:paraId="57FD5499" w14:textId="77777777" w:rsidR="00DD18D2" w:rsidRPr="005778E3" w:rsidRDefault="00DD18D2" w:rsidP="00DD18D2">
            <w:pPr>
              <w:rPr>
                <w:rFonts w:ascii="Arial" w:eastAsia="MS Mincho" w:hAnsi="Arial" w:cs="Arial"/>
                <w:i/>
                <w:lang w:eastAsia="nl-NL"/>
              </w:rPr>
            </w:pPr>
          </w:p>
        </w:tc>
        <w:tc>
          <w:tcPr>
            <w:tcW w:w="872" w:type="dxa"/>
          </w:tcPr>
          <w:p w14:paraId="2CA343C8" w14:textId="77777777" w:rsidR="00DD18D2" w:rsidRPr="005778E3" w:rsidRDefault="00DD18D2" w:rsidP="00DD18D2">
            <w:pPr>
              <w:rPr>
                <w:rFonts w:ascii="Arial" w:eastAsia="MS Mincho" w:hAnsi="Arial" w:cs="Arial"/>
                <w:i/>
                <w:lang w:eastAsia="nl-NL"/>
              </w:rPr>
            </w:pPr>
          </w:p>
        </w:tc>
      </w:tr>
    </w:tbl>
    <w:p w14:paraId="623F4FD2" w14:textId="77777777" w:rsidR="00DD18D2" w:rsidRPr="005778E3" w:rsidRDefault="00DD18D2" w:rsidP="00DD18D2">
      <w:pPr>
        <w:ind w:firstLine="708"/>
        <w:rPr>
          <w:rFonts w:ascii="Arial" w:eastAsia="MS Mincho" w:hAnsi="Arial" w:cs="Arial"/>
          <w:b/>
          <w:lang w:val="nl-BE" w:eastAsia="nl-NL"/>
        </w:rPr>
      </w:pPr>
    </w:p>
    <w:tbl>
      <w:tblPr>
        <w:tblStyle w:val="Tabelraster1"/>
        <w:tblW w:w="8789" w:type="dxa"/>
        <w:tblInd w:w="-5" w:type="dxa"/>
        <w:tblLook w:val="04A0" w:firstRow="1" w:lastRow="0" w:firstColumn="1" w:lastColumn="0" w:noHBand="0" w:noVBand="1"/>
        <w:tblCaption w:val="Factuurgegevens"/>
        <w:tblDescription w:val="Hier worden de bedragen ingegeven"/>
      </w:tblPr>
      <w:tblGrid>
        <w:gridCol w:w="6946"/>
        <w:gridCol w:w="1843"/>
      </w:tblGrid>
      <w:tr w:rsidR="00DD18D2" w:rsidRPr="005778E3" w14:paraId="72956F87" w14:textId="77777777" w:rsidTr="00486CAF">
        <w:trPr>
          <w:tblHeader/>
        </w:trPr>
        <w:tc>
          <w:tcPr>
            <w:tcW w:w="6946" w:type="dxa"/>
          </w:tcPr>
          <w:p w14:paraId="31E62007"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Totaal excl. BTW</w:t>
            </w:r>
          </w:p>
        </w:tc>
        <w:tc>
          <w:tcPr>
            <w:tcW w:w="1843" w:type="dxa"/>
          </w:tcPr>
          <w:p w14:paraId="6467863B"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r w:rsidR="00DD18D2" w:rsidRPr="005778E3" w14:paraId="5FEBA3D6" w14:textId="77777777" w:rsidTr="00486CAF">
        <w:tc>
          <w:tcPr>
            <w:tcW w:w="6946" w:type="dxa"/>
          </w:tcPr>
          <w:p w14:paraId="69E49609"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BTW 6%</w:t>
            </w:r>
          </w:p>
        </w:tc>
        <w:tc>
          <w:tcPr>
            <w:tcW w:w="1843" w:type="dxa"/>
          </w:tcPr>
          <w:p w14:paraId="015CCB30"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r w:rsidR="00DD18D2" w:rsidRPr="005778E3" w14:paraId="5E1FBB41" w14:textId="77777777" w:rsidTr="00486CAF">
        <w:tc>
          <w:tcPr>
            <w:tcW w:w="6946" w:type="dxa"/>
          </w:tcPr>
          <w:p w14:paraId="6DF939CF"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Totaal incl. BTW</w:t>
            </w:r>
          </w:p>
        </w:tc>
        <w:tc>
          <w:tcPr>
            <w:tcW w:w="1843" w:type="dxa"/>
          </w:tcPr>
          <w:p w14:paraId="0D2BA32D"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bl>
    <w:p w14:paraId="025F9884" w14:textId="77777777" w:rsidR="00DD18D2" w:rsidRPr="005778E3" w:rsidRDefault="00DD18D2" w:rsidP="00DD18D2">
      <w:pPr>
        <w:rPr>
          <w:rFonts w:ascii="Arial" w:eastAsia="MS Mincho" w:hAnsi="Arial" w:cs="Arial"/>
          <w:bCs/>
          <w:sz w:val="22"/>
          <w:szCs w:val="22"/>
          <w:lang w:val="nl-BE" w:eastAsia="nl-NL"/>
        </w:rPr>
      </w:pPr>
    </w:p>
    <w:p w14:paraId="286AA2A6" w14:textId="77777777" w:rsidR="00DD18D2" w:rsidRPr="005778E3" w:rsidRDefault="00DD18D2" w:rsidP="00197F4A">
      <w:pPr>
        <w:jc w:val="center"/>
        <w:rPr>
          <w:rFonts w:ascii="Arial" w:eastAsia="MS Mincho" w:hAnsi="Arial" w:cs="Arial"/>
          <w:b/>
          <w:bCs/>
          <w:color w:val="92D050"/>
          <w:sz w:val="72"/>
          <w:szCs w:val="72"/>
          <w:lang w:val="nl-BE" w:eastAsia="nl-NL"/>
        </w:rPr>
      </w:pPr>
      <w:r w:rsidRPr="005778E3">
        <w:rPr>
          <w:rFonts w:ascii="Arial" w:eastAsia="MS Mincho" w:hAnsi="Arial" w:cs="Arial"/>
          <w:bCs/>
          <w:sz w:val="22"/>
          <w:szCs w:val="22"/>
          <w:lang w:val="nl-BE" w:eastAsia="nl-NL"/>
        </w:rPr>
        <w:br w:type="page"/>
      </w:r>
      <w:r w:rsidR="00197F4A" w:rsidRPr="005778E3">
        <w:rPr>
          <w:rFonts w:ascii="Arial" w:eastAsia="MS Mincho" w:hAnsi="Arial" w:cs="Arial"/>
          <w:b/>
          <w:bCs/>
          <w:color w:val="8F45B0"/>
          <w:sz w:val="72"/>
          <w:szCs w:val="72"/>
          <w:lang w:val="nl-BE" w:eastAsia="nl-NL"/>
        </w:rPr>
        <w:lastRenderedPageBreak/>
        <w:t>Voorbeeldkalender</w:t>
      </w:r>
    </w:p>
    <w:p w14:paraId="1DEE719B" w14:textId="77777777" w:rsidR="00197F4A" w:rsidRPr="005778E3" w:rsidRDefault="00197F4A" w:rsidP="00197F4A">
      <w:pPr>
        <w:jc w:val="center"/>
        <w:rPr>
          <w:rFonts w:ascii="Arial" w:eastAsia="MS Mincho" w:hAnsi="Arial" w:cs="Arial"/>
          <w:b/>
          <w:bCs/>
          <w:color w:val="92D050"/>
          <w:sz w:val="56"/>
          <w:szCs w:val="72"/>
          <w:lang w:val="nl-BE" w:eastAsia="nl-NL"/>
        </w:rPr>
      </w:pPr>
    </w:p>
    <w:tbl>
      <w:tblPr>
        <w:tblStyle w:val="Gemiddeldearcering2-accent6"/>
        <w:tblW w:w="0" w:type="auto"/>
        <w:tblInd w:w="1017" w:type="dxa"/>
        <w:tblLook w:val="04A0" w:firstRow="1" w:lastRow="0" w:firstColumn="1" w:lastColumn="0" w:noHBand="0" w:noVBand="1"/>
        <w:tblCaption w:val="Voorbeeldkalender"/>
        <w:tblDescription w:val="Hier kan u een voorbeeld zien van een groenten- en fruitkalender."/>
      </w:tblPr>
      <w:tblGrid>
        <w:gridCol w:w="1017"/>
        <w:gridCol w:w="772"/>
        <w:gridCol w:w="1961"/>
        <w:gridCol w:w="1739"/>
      </w:tblGrid>
      <w:tr w:rsidR="00197F4A" w:rsidRPr="005778E3" w14:paraId="70E811BE" w14:textId="77777777" w:rsidTr="00A2085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FF4F4F"/>
          </w:tcPr>
          <w:p w14:paraId="5F8913BC" w14:textId="77777777" w:rsidR="00197F4A" w:rsidRPr="005778E3" w:rsidRDefault="00197F4A" w:rsidP="00197F4A">
            <w:pPr>
              <w:jc w:val="center"/>
              <w:rPr>
                <w:rFonts w:ascii="Arial" w:eastAsia="Cambria" w:hAnsi="Arial" w:cs="Arial"/>
                <w:b w:val="0"/>
                <w:sz w:val="20"/>
                <w:szCs w:val="20"/>
              </w:rPr>
            </w:pPr>
            <w:r w:rsidRPr="005778E3">
              <w:rPr>
                <w:rFonts w:ascii="Arial" w:eastAsia="Cambria" w:hAnsi="Arial" w:cs="Arial"/>
                <w:sz w:val="20"/>
                <w:szCs w:val="20"/>
              </w:rPr>
              <w:t>WEEK</w:t>
            </w:r>
          </w:p>
        </w:tc>
        <w:tc>
          <w:tcPr>
            <w:tcW w:w="0" w:type="auto"/>
            <w:shd w:val="clear" w:color="auto" w:fill="FF4F4F"/>
          </w:tcPr>
          <w:p w14:paraId="28C6F7A1"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r w:rsidRPr="005778E3">
              <w:rPr>
                <w:rFonts w:ascii="Arial" w:eastAsia="Cambria" w:hAnsi="Arial" w:cs="Arial"/>
                <w:sz w:val="20"/>
                <w:szCs w:val="20"/>
              </w:rPr>
              <w:t>DATA</w:t>
            </w:r>
          </w:p>
        </w:tc>
        <w:tc>
          <w:tcPr>
            <w:tcW w:w="0" w:type="auto"/>
            <w:shd w:val="clear" w:color="auto" w:fill="FF4F4F"/>
          </w:tcPr>
          <w:p w14:paraId="74169747"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proofErr w:type="gramStart"/>
            <w:r w:rsidRPr="005778E3">
              <w:rPr>
                <w:rFonts w:ascii="Arial" w:eastAsia="Cambria" w:hAnsi="Arial" w:cs="Arial"/>
                <w:sz w:val="20"/>
                <w:szCs w:val="20"/>
              </w:rPr>
              <w:t>FRUIT /</w:t>
            </w:r>
            <w:proofErr w:type="gramEnd"/>
            <w:r w:rsidRPr="005778E3">
              <w:rPr>
                <w:rFonts w:ascii="Arial" w:eastAsia="Cambria" w:hAnsi="Arial" w:cs="Arial"/>
                <w:sz w:val="20"/>
                <w:szCs w:val="20"/>
              </w:rPr>
              <w:t xml:space="preserve"> GROENTE</w:t>
            </w:r>
          </w:p>
        </w:tc>
        <w:tc>
          <w:tcPr>
            <w:tcW w:w="0" w:type="auto"/>
            <w:shd w:val="clear" w:color="auto" w:fill="FF4F4F"/>
          </w:tcPr>
          <w:p w14:paraId="21B67D0D"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r w:rsidRPr="005778E3">
              <w:rPr>
                <w:rFonts w:ascii="Arial" w:eastAsia="Cambria" w:hAnsi="Arial" w:cs="Arial"/>
                <w:sz w:val="20"/>
                <w:szCs w:val="20"/>
              </w:rPr>
              <w:t>PORTIE</w:t>
            </w:r>
          </w:p>
        </w:tc>
      </w:tr>
      <w:tr w:rsidR="00197F4A" w:rsidRPr="005778E3" w14:paraId="349A5E0A"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11FDA4CE"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40</w:t>
            </w:r>
          </w:p>
        </w:tc>
        <w:tc>
          <w:tcPr>
            <w:tcW w:w="0" w:type="auto"/>
          </w:tcPr>
          <w:p w14:paraId="4AA83333" w14:textId="583FA46F"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31C1067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Aardbei</w:t>
            </w:r>
          </w:p>
        </w:tc>
        <w:tc>
          <w:tcPr>
            <w:tcW w:w="0" w:type="auto"/>
          </w:tcPr>
          <w:p w14:paraId="5522D6E1"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100 gr</w:t>
            </w:r>
          </w:p>
        </w:tc>
      </w:tr>
      <w:tr w:rsidR="00197F4A" w:rsidRPr="005778E3" w14:paraId="225BA1E9"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116797B"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41</w:t>
            </w:r>
          </w:p>
        </w:tc>
        <w:tc>
          <w:tcPr>
            <w:tcW w:w="0" w:type="auto"/>
          </w:tcPr>
          <w:p w14:paraId="763F20F9" w14:textId="1C940992"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
        </w:tc>
        <w:tc>
          <w:tcPr>
            <w:tcW w:w="0" w:type="auto"/>
          </w:tcPr>
          <w:p w14:paraId="6EE0E09F"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Paprika</w:t>
            </w:r>
          </w:p>
        </w:tc>
        <w:tc>
          <w:tcPr>
            <w:tcW w:w="0" w:type="auto"/>
          </w:tcPr>
          <w:p w14:paraId="441630D1"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roofErr w:type="gramStart"/>
            <w:r w:rsidRPr="005778E3">
              <w:rPr>
                <w:rFonts w:ascii="Arial" w:eastAsia="Cambria" w:hAnsi="Arial" w:cs="Arial"/>
                <w:sz w:val="20"/>
                <w:szCs w:val="20"/>
              </w:rPr>
              <w:t>½</w:t>
            </w:r>
            <w:proofErr w:type="gramEnd"/>
            <w:r w:rsidRPr="005778E3">
              <w:rPr>
                <w:rFonts w:ascii="Arial" w:eastAsia="Cambria" w:hAnsi="Arial" w:cs="Arial"/>
                <w:sz w:val="20"/>
                <w:szCs w:val="20"/>
              </w:rPr>
              <w:t xml:space="preserve"> de</w:t>
            </w:r>
          </w:p>
        </w:tc>
      </w:tr>
      <w:tr w:rsidR="00197F4A" w:rsidRPr="005778E3" w14:paraId="468887C9"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305F3546"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42</w:t>
            </w:r>
          </w:p>
        </w:tc>
        <w:tc>
          <w:tcPr>
            <w:tcW w:w="0" w:type="auto"/>
          </w:tcPr>
          <w:p w14:paraId="4F8B78CC" w14:textId="763FF84F"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34A6170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Druiven</w:t>
            </w:r>
          </w:p>
        </w:tc>
        <w:tc>
          <w:tcPr>
            <w:tcW w:w="0" w:type="auto"/>
          </w:tcPr>
          <w:p w14:paraId="62CF51F8"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 stuks</w:t>
            </w:r>
          </w:p>
        </w:tc>
      </w:tr>
      <w:tr w:rsidR="00197F4A" w:rsidRPr="005778E3" w14:paraId="6C709082"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ECE0B0C"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43</w:t>
            </w:r>
          </w:p>
        </w:tc>
        <w:tc>
          <w:tcPr>
            <w:tcW w:w="0" w:type="auto"/>
          </w:tcPr>
          <w:p w14:paraId="418AD42E" w14:textId="0F25D97A"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
        </w:tc>
        <w:tc>
          <w:tcPr>
            <w:tcW w:w="0" w:type="auto"/>
          </w:tcPr>
          <w:p w14:paraId="05FAB644"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Peer</w:t>
            </w:r>
          </w:p>
        </w:tc>
        <w:tc>
          <w:tcPr>
            <w:tcW w:w="0" w:type="auto"/>
          </w:tcPr>
          <w:p w14:paraId="7E2F021A"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D02D3A" w:rsidRPr="005778E3" w14:paraId="08EE0629"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3564CF2D" w14:textId="77777777" w:rsidR="00D02D3A" w:rsidRPr="005778E3" w:rsidRDefault="00D02D3A" w:rsidP="00197F4A">
            <w:pPr>
              <w:jc w:val="center"/>
              <w:rPr>
                <w:rFonts w:ascii="Arial" w:eastAsia="Cambria" w:hAnsi="Arial" w:cs="Arial"/>
                <w:sz w:val="20"/>
                <w:szCs w:val="20"/>
              </w:rPr>
            </w:pPr>
            <w:r w:rsidRPr="005778E3">
              <w:rPr>
                <w:rFonts w:ascii="Arial" w:eastAsia="Cambria" w:hAnsi="Arial" w:cs="Arial"/>
                <w:sz w:val="20"/>
                <w:szCs w:val="20"/>
              </w:rPr>
              <w:t>Week 44</w:t>
            </w:r>
          </w:p>
        </w:tc>
        <w:tc>
          <w:tcPr>
            <w:tcW w:w="0" w:type="auto"/>
          </w:tcPr>
          <w:p w14:paraId="776CC63D" w14:textId="3A14CAA7" w:rsidR="00D02D3A" w:rsidRPr="005778E3" w:rsidRDefault="00D02D3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22FE0AA6" w14:textId="43B6B926" w:rsidR="00D02D3A" w:rsidRPr="005778E3" w:rsidRDefault="00486CAF" w:rsidP="00486CAF">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Herfstvakantie</w:t>
            </w:r>
          </w:p>
        </w:tc>
        <w:tc>
          <w:tcPr>
            <w:tcW w:w="0" w:type="auto"/>
          </w:tcPr>
          <w:p w14:paraId="06EB38C8" w14:textId="4A67E1EA" w:rsidR="00D02D3A" w:rsidRPr="005778E3" w:rsidRDefault="00D02D3A" w:rsidP="00486CAF">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H</w:t>
            </w:r>
            <w:r w:rsidR="00486CAF" w:rsidRPr="005778E3">
              <w:rPr>
                <w:rFonts w:ascii="Arial" w:eastAsia="Cambria" w:hAnsi="Arial" w:cs="Arial"/>
                <w:sz w:val="20"/>
                <w:szCs w:val="20"/>
              </w:rPr>
              <w:t>erfstvakantie</w:t>
            </w:r>
          </w:p>
        </w:tc>
      </w:tr>
      <w:tr w:rsidR="00197F4A" w:rsidRPr="005778E3" w14:paraId="00A6AED4"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E6EFA88"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45</w:t>
            </w:r>
          </w:p>
        </w:tc>
        <w:tc>
          <w:tcPr>
            <w:tcW w:w="0" w:type="auto"/>
          </w:tcPr>
          <w:p w14:paraId="728E109D" w14:textId="4AAF3E63"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
        </w:tc>
        <w:tc>
          <w:tcPr>
            <w:tcW w:w="0" w:type="auto"/>
          </w:tcPr>
          <w:p w14:paraId="4F2055BD"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Wortel</w:t>
            </w:r>
          </w:p>
        </w:tc>
        <w:tc>
          <w:tcPr>
            <w:tcW w:w="0" w:type="auto"/>
          </w:tcPr>
          <w:p w14:paraId="2686137F"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2 stuks</w:t>
            </w:r>
          </w:p>
        </w:tc>
      </w:tr>
      <w:tr w:rsidR="00197F4A" w:rsidRPr="005778E3" w14:paraId="731B341F"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158DBDA1"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46</w:t>
            </w:r>
          </w:p>
        </w:tc>
        <w:tc>
          <w:tcPr>
            <w:tcW w:w="0" w:type="auto"/>
          </w:tcPr>
          <w:p w14:paraId="79B08F52" w14:textId="3FF92E03"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05772D39"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Appel</w:t>
            </w:r>
          </w:p>
        </w:tc>
        <w:tc>
          <w:tcPr>
            <w:tcW w:w="0" w:type="auto"/>
          </w:tcPr>
          <w:p w14:paraId="480E9948"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7758BA40"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5AB88B6"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47</w:t>
            </w:r>
          </w:p>
        </w:tc>
        <w:tc>
          <w:tcPr>
            <w:tcW w:w="0" w:type="auto"/>
          </w:tcPr>
          <w:p w14:paraId="50A8AD45" w14:textId="5566FEF5"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
        </w:tc>
        <w:tc>
          <w:tcPr>
            <w:tcW w:w="0" w:type="auto"/>
          </w:tcPr>
          <w:p w14:paraId="720C1358"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Kerstomaat</w:t>
            </w:r>
          </w:p>
        </w:tc>
        <w:tc>
          <w:tcPr>
            <w:tcW w:w="0" w:type="auto"/>
          </w:tcPr>
          <w:p w14:paraId="544F0AA8"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 kerstomaatjes</w:t>
            </w:r>
          </w:p>
        </w:tc>
      </w:tr>
      <w:tr w:rsidR="00197F4A" w:rsidRPr="005778E3" w14:paraId="004B5228"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1EE26AF"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48</w:t>
            </w:r>
          </w:p>
        </w:tc>
        <w:tc>
          <w:tcPr>
            <w:tcW w:w="0" w:type="auto"/>
          </w:tcPr>
          <w:p w14:paraId="484EBDBF" w14:textId="6B4FDCFC"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0FD22EB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Mandarijn</w:t>
            </w:r>
          </w:p>
        </w:tc>
        <w:tc>
          <w:tcPr>
            <w:tcW w:w="0" w:type="auto"/>
          </w:tcPr>
          <w:p w14:paraId="0D57E726"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11C61B55"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649B8898"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49</w:t>
            </w:r>
          </w:p>
        </w:tc>
        <w:tc>
          <w:tcPr>
            <w:tcW w:w="0" w:type="auto"/>
          </w:tcPr>
          <w:p w14:paraId="3DD414AC" w14:textId="71DDA388"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
        </w:tc>
        <w:tc>
          <w:tcPr>
            <w:tcW w:w="0" w:type="auto"/>
          </w:tcPr>
          <w:p w14:paraId="0C29F077"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Banaan</w:t>
            </w:r>
          </w:p>
        </w:tc>
        <w:tc>
          <w:tcPr>
            <w:tcW w:w="0" w:type="auto"/>
          </w:tcPr>
          <w:p w14:paraId="3FFAC0E0"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29875CA6"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8134A11"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50</w:t>
            </w:r>
          </w:p>
        </w:tc>
        <w:tc>
          <w:tcPr>
            <w:tcW w:w="0" w:type="auto"/>
          </w:tcPr>
          <w:p w14:paraId="170D653D" w14:textId="5ED79F80"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p>
        </w:tc>
        <w:tc>
          <w:tcPr>
            <w:tcW w:w="0" w:type="auto"/>
          </w:tcPr>
          <w:p w14:paraId="77F1A0C2"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Peer</w:t>
            </w:r>
          </w:p>
        </w:tc>
        <w:tc>
          <w:tcPr>
            <w:tcW w:w="0" w:type="auto"/>
          </w:tcPr>
          <w:p w14:paraId="0BB13D3F"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bl>
    <w:p w14:paraId="48FA2013" w14:textId="77777777" w:rsidR="00197F4A" w:rsidRPr="005778E3" w:rsidRDefault="00197F4A" w:rsidP="00197F4A">
      <w:pPr>
        <w:ind w:left="5664"/>
        <w:rPr>
          <w:rFonts w:ascii="Arial" w:eastAsia="MS Mincho" w:hAnsi="Arial" w:cs="Arial"/>
          <w:b/>
          <w:sz w:val="20"/>
          <w:szCs w:val="20"/>
          <w:lang w:val="nl-BE" w:eastAsia="nl-NL"/>
        </w:rPr>
      </w:pPr>
    </w:p>
    <w:p w14:paraId="3EAD5597" w14:textId="77777777" w:rsidR="00197F4A" w:rsidRPr="005778E3" w:rsidRDefault="00197F4A" w:rsidP="00197F4A">
      <w:pPr>
        <w:jc w:val="center"/>
        <w:rPr>
          <w:rFonts w:ascii="Arial" w:eastAsia="MS Mincho" w:hAnsi="Arial" w:cs="Arial"/>
          <w:sz w:val="20"/>
          <w:szCs w:val="20"/>
          <w:lang w:val="nl-BE" w:eastAsia="nl-NL"/>
        </w:rPr>
      </w:pPr>
      <w:r w:rsidRPr="005778E3">
        <w:rPr>
          <w:rFonts w:ascii="Arial" w:eastAsia="MS Mincho" w:hAnsi="Arial" w:cs="Arial"/>
          <w:b/>
          <w:sz w:val="20"/>
          <w:szCs w:val="20"/>
          <w:lang w:val="nl-BE" w:eastAsia="nl-NL"/>
        </w:rPr>
        <w:t>Richtlijnen</w:t>
      </w:r>
      <w:r w:rsidRPr="005778E3">
        <w:rPr>
          <w:rFonts w:ascii="Arial" w:eastAsia="MS Mincho" w:hAnsi="Arial" w:cs="Arial"/>
          <w:sz w:val="20"/>
          <w:szCs w:val="20"/>
          <w:lang w:val="nl-BE" w:eastAsia="nl-NL"/>
        </w:rPr>
        <w:t>:</w:t>
      </w:r>
    </w:p>
    <w:p w14:paraId="1AB94FC9" w14:textId="77777777" w:rsidR="00197F4A" w:rsidRPr="005778E3" w:rsidRDefault="00197F4A" w:rsidP="00197F4A">
      <w:pPr>
        <w:ind w:left="3261"/>
        <w:rPr>
          <w:rFonts w:ascii="Arial" w:eastAsia="MS Mincho" w:hAnsi="Arial" w:cs="Arial"/>
          <w:sz w:val="20"/>
          <w:szCs w:val="20"/>
          <w:lang w:val="nl-BE" w:eastAsia="nl-NL"/>
        </w:rPr>
      </w:pPr>
      <w:r w:rsidRPr="005778E3">
        <w:rPr>
          <w:rFonts w:ascii="Arial" w:eastAsia="MS Mincho" w:hAnsi="Arial" w:cs="Arial"/>
          <w:sz w:val="20"/>
          <w:szCs w:val="20"/>
          <w:lang w:val="nl-BE" w:eastAsia="nl-NL"/>
        </w:rPr>
        <w:t>-</w:t>
      </w:r>
      <w:r w:rsidRPr="005778E3">
        <w:rPr>
          <w:rFonts w:ascii="Arial" w:eastAsia="MS Mincho" w:hAnsi="Arial" w:cs="Arial"/>
          <w:sz w:val="20"/>
          <w:szCs w:val="20"/>
          <w:lang w:val="nl-BE" w:eastAsia="nl-NL"/>
        </w:rPr>
        <w:tab/>
        <w:t>Min. 3 x inlandse groenten per 10 weken.</w:t>
      </w:r>
      <w:r w:rsidRPr="005778E3">
        <w:rPr>
          <w:rFonts w:ascii="Arial" w:eastAsia="MS Mincho" w:hAnsi="Arial" w:cs="Arial"/>
          <w:sz w:val="20"/>
          <w:szCs w:val="20"/>
          <w:lang w:val="nl-BE" w:eastAsia="nl-NL"/>
        </w:rPr>
        <w:br/>
        <w:t>-</w:t>
      </w:r>
      <w:r w:rsidRPr="005778E3">
        <w:rPr>
          <w:rFonts w:ascii="Arial" w:eastAsia="MS Mincho" w:hAnsi="Arial" w:cs="Arial"/>
          <w:sz w:val="20"/>
          <w:szCs w:val="20"/>
          <w:lang w:val="nl-BE" w:eastAsia="nl-NL"/>
        </w:rPr>
        <w:tab/>
        <w:t>Min. 3 x inlands fruit per 10 weken.</w:t>
      </w:r>
      <w:r w:rsidRPr="005778E3">
        <w:rPr>
          <w:rFonts w:ascii="Arial" w:eastAsia="MS Mincho" w:hAnsi="Arial" w:cs="Arial"/>
          <w:sz w:val="20"/>
          <w:szCs w:val="20"/>
          <w:lang w:val="nl-BE" w:eastAsia="nl-NL"/>
        </w:rPr>
        <w:br/>
        <w:t>-</w:t>
      </w:r>
      <w:r w:rsidRPr="005778E3">
        <w:rPr>
          <w:rFonts w:ascii="Arial" w:eastAsia="MS Mincho" w:hAnsi="Arial" w:cs="Arial"/>
          <w:sz w:val="20"/>
          <w:szCs w:val="20"/>
          <w:lang w:val="nl-BE" w:eastAsia="nl-NL"/>
        </w:rPr>
        <w:tab/>
        <w:t>Max. 2 x hetzelfde product per 10 weken.</w:t>
      </w:r>
    </w:p>
    <w:p w14:paraId="523681E6" w14:textId="4728F483" w:rsidR="00197F4A" w:rsidRPr="005778E3" w:rsidRDefault="00197F4A" w:rsidP="00197F4A">
      <w:pPr>
        <w:jc w:val="center"/>
        <w:rPr>
          <w:rFonts w:ascii="Arial" w:eastAsia="MS Mincho" w:hAnsi="Arial" w:cs="Arial"/>
          <w:b/>
          <w:bCs/>
          <w:sz w:val="20"/>
          <w:szCs w:val="20"/>
          <w:lang w:val="nl-BE" w:eastAsia="nl-NL"/>
        </w:rPr>
      </w:pPr>
    </w:p>
    <w:p w14:paraId="10223105" w14:textId="09390E59" w:rsidR="000A618F" w:rsidRPr="005778E3" w:rsidRDefault="009F27F3" w:rsidP="000A618F">
      <w:pPr>
        <w:rPr>
          <w:rFonts w:ascii="Arial" w:eastAsia="MS Mincho" w:hAnsi="Arial" w:cs="Arial"/>
          <w:b/>
          <w:bCs/>
          <w:sz w:val="20"/>
          <w:szCs w:val="20"/>
          <w:lang w:val="nl-BE" w:eastAsia="nl-NL"/>
        </w:rPr>
      </w:pPr>
      <w:r w:rsidRPr="009F27F3">
        <w:rPr>
          <w:rFonts w:ascii="Arial" w:eastAsia="MS Mincho" w:hAnsi="Arial" w:cs="Arial"/>
          <w:b/>
          <w:bCs/>
          <w:noProof/>
          <w:sz w:val="20"/>
          <w:szCs w:val="20"/>
          <w:lang w:val="nl-BE" w:eastAsia="nl-NL"/>
        </w:rPr>
        <w:drawing>
          <wp:anchor distT="0" distB="0" distL="114300" distR="114300" simplePos="0" relativeHeight="251662336" behindDoc="1" locked="0" layoutInCell="1" allowOverlap="1" wp14:anchorId="339DA58D" wp14:editId="1A05E98C">
            <wp:simplePos x="0" y="0"/>
            <wp:positionH relativeFrom="column">
              <wp:posOffset>928461</wp:posOffset>
            </wp:positionH>
            <wp:positionV relativeFrom="paragraph">
              <wp:posOffset>842645</wp:posOffset>
            </wp:positionV>
            <wp:extent cx="4067403" cy="925286"/>
            <wp:effectExtent l="0" t="0" r="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67403" cy="925286"/>
                    </a:xfrm>
                    <a:prstGeom prst="rect">
                      <a:avLst/>
                    </a:prstGeom>
                  </pic:spPr>
                </pic:pic>
              </a:graphicData>
            </a:graphic>
            <wp14:sizeRelH relativeFrom="page">
              <wp14:pctWidth>0</wp14:pctWidth>
            </wp14:sizeRelH>
            <wp14:sizeRelV relativeFrom="page">
              <wp14:pctHeight>0</wp14:pctHeight>
            </wp14:sizeRelV>
          </wp:anchor>
        </w:drawing>
      </w:r>
    </w:p>
    <w:sectPr w:rsidR="000A618F" w:rsidRPr="005778E3" w:rsidSect="00DD18D2">
      <w:headerReference w:type="default" r:id="rId13"/>
      <w:pgSz w:w="11900" w:h="16840"/>
      <w:pgMar w:top="393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C012D" w14:textId="77777777" w:rsidR="001345FA" w:rsidRDefault="001345FA" w:rsidP="00E235C7">
      <w:r>
        <w:separator/>
      </w:r>
    </w:p>
  </w:endnote>
  <w:endnote w:type="continuationSeparator" w:id="0">
    <w:p w14:paraId="48C0B64A" w14:textId="77777777" w:rsidR="001345FA" w:rsidRDefault="001345FA" w:rsidP="00E2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270273"/>
      <w:docPartObj>
        <w:docPartGallery w:val="Page Numbers (Bottom of Page)"/>
        <w:docPartUnique/>
      </w:docPartObj>
    </w:sdtPr>
    <w:sdtEndPr>
      <w:rPr>
        <w:rFonts w:ascii="Arial" w:hAnsi="Arial" w:cs="Arial"/>
        <w:sz w:val="22"/>
        <w:szCs w:val="22"/>
      </w:rPr>
    </w:sdtEndPr>
    <w:sdtContent>
      <w:p w14:paraId="1D8562AA" w14:textId="5AFD0747" w:rsidR="004E12BB" w:rsidRPr="00E81490" w:rsidRDefault="004E12BB">
        <w:pPr>
          <w:pStyle w:val="Voettekst"/>
          <w:jc w:val="right"/>
          <w:rPr>
            <w:rFonts w:ascii="Arial" w:hAnsi="Arial" w:cs="Arial"/>
            <w:sz w:val="22"/>
            <w:szCs w:val="22"/>
          </w:rPr>
        </w:pPr>
        <w:r w:rsidRPr="00E81490">
          <w:rPr>
            <w:rFonts w:ascii="Arial" w:hAnsi="Arial" w:cs="Arial"/>
            <w:sz w:val="22"/>
            <w:szCs w:val="22"/>
          </w:rPr>
          <w:fldChar w:fldCharType="begin"/>
        </w:r>
        <w:r w:rsidRPr="00E81490">
          <w:rPr>
            <w:rFonts w:ascii="Arial" w:hAnsi="Arial" w:cs="Arial"/>
            <w:sz w:val="22"/>
            <w:szCs w:val="22"/>
          </w:rPr>
          <w:instrText>PAGE   \* MERGEFORMAT</w:instrText>
        </w:r>
        <w:r w:rsidRPr="00E81490">
          <w:rPr>
            <w:rFonts w:ascii="Arial" w:hAnsi="Arial" w:cs="Arial"/>
            <w:sz w:val="22"/>
            <w:szCs w:val="22"/>
          </w:rPr>
          <w:fldChar w:fldCharType="separate"/>
        </w:r>
        <w:r w:rsidR="00B37C83">
          <w:rPr>
            <w:rFonts w:ascii="Arial" w:hAnsi="Arial" w:cs="Arial"/>
            <w:noProof/>
            <w:sz w:val="22"/>
            <w:szCs w:val="22"/>
          </w:rPr>
          <w:t>6</w:t>
        </w:r>
        <w:r w:rsidRPr="00E81490">
          <w:rPr>
            <w:rFonts w:ascii="Arial" w:hAnsi="Arial" w:cs="Arial"/>
            <w:sz w:val="22"/>
            <w:szCs w:val="22"/>
          </w:rPr>
          <w:fldChar w:fldCharType="end"/>
        </w:r>
      </w:p>
    </w:sdtContent>
  </w:sdt>
  <w:p w14:paraId="2126E282" w14:textId="77777777" w:rsidR="004E12BB" w:rsidRDefault="004E12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8F2A9" w14:textId="77777777" w:rsidR="001345FA" w:rsidRDefault="001345FA" w:rsidP="00E235C7">
      <w:r>
        <w:separator/>
      </w:r>
    </w:p>
  </w:footnote>
  <w:footnote w:type="continuationSeparator" w:id="0">
    <w:p w14:paraId="32D333C8" w14:textId="77777777" w:rsidR="001345FA" w:rsidRDefault="001345FA" w:rsidP="00E235C7">
      <w:r>
        <w:continuationSeparator/>
      </w:r>
    </w:p>
  </w:footnote>
  <w:footnote w:id="1">
    <w:p w14:paraId="3488BA2D" w14:textId="77777777" w:rsidR="004E12BB" w:rsidRPr="00692790" w:rsidRDefault="004E12BB" w:rsidP="00DD18D2">
      <w:pPr>
        <w:pStyle w:val="Voetnoottekst"/>
        <w:rPr>
          <w:rFonts w:ascii="Calibri" w:hAnsi="Calibri"/>
          <w:bCs/>
          <w:sz w:val="16"/>
          <w:szCs w:val="16"/>
        </w:rPr>
      </w:pPr>
      <w:r w:rsidRPr="00692790">
        <w:rPr>
          <w:rFonts w:ascii="Calibri" w:hAnsi="Calibri"/>
          <w:bCs/>
          <w:sz w:val="16"/>
          <w:szCs w:val="16"/>
        </w:rPr>
        <w:footnoteRef/>
      </w:r>
      <w:r w:rsidRPr="00692790">
        <w:rPr>
          <w:rFonts w:ascii="Calibri" w:hAnsi="Calibri"/>
          <w:bCs/>
          <w:sz w:val="16"/>
          <w:szCs w:val="16"/>
        </w:rPr>
        <w:t xml:space="preserve"> Het Europese schooljaar loopt vanaf 1 augustus tot en met 30 juni</w:t>
      </w:r>
      <w:r>
        <w:rPr>
          <w:rFonts w:ascii="Calibri" w:hAnsi="Calibri"/>
          <w:bCs/>
          <w:sz w:val="16"/>
          <w:szCs w:val="16"/>
        </w:rPr>
        <w:t>.</w:t>
      </w:r>
    </w:p>
  </w:footnote>
  <w:footnote w:id="2">
    <w:p w14:paraId="7C5B31AD" w14:textId="77777777" w:rsidR="00AA1ED5" w:rsidRPr="0073043A" w:rsidRDefault="00AA1ED5" w:rsidP="00DD18D2">
      <w:pPr>
        <w:pStyle w:val="Voetnoottekst"/>
        <w:rPr>
          <w:rFonts w:ascii="Calibri" w:hAnsi="Calibri"/>
          <w:bCs/>
          <w:sz w:val="16"/>
          <w:szCs w:val="16"/>
        </w:rPr>
      </w:pPr>
      <w:r w:rsidRPr="0073043A">
        <w:rPr>
          <w:rFonts w:ascii="Calibri" w:hAnsi="Calibri"/>
          <w:bCs/>
          <w:sz w:val="16"/>
          <w:szCs w:val="16"/>
        </w:rPr>
        <w:footnoteRef/>
      </w:r>
      <w:r w:rsidRPr="0073043A">
        <w:rPr>
          <w:rFonts w:ascii="Calibri" w:hAnsi="Calibri"/>
          <w:bCs/>
          <w:sz w:val="16"/>
          <w:szCs w:val="16"/>
        </w:rPr>
        <w:t xml:space="preserve"> Nummer verkregen door het Departement Onderwijs</w:t>
      </w:r>
      <w:r>
        <w:rPr>
          <w:rFonts w:ascii="Calibri" w:hAnsi="Calibri"/>
          <w:bCs/>
          <w:sz w:val="16"/>
          <w:szCs w:val="16"/>
        </w:rPr>
        <w:t>.</w:t>
      </w:r>
    </w:p>
  </w:footnote>
  <w:footnote w:id="3">
    <w:p w14:paraId="518DB82D" w14:textId="77777777" w:rsidR="004E12BB" w:rsidRPr="00433658" w:rsidRDefault="004E12BB" w:rsidP="00DD18D2">
      <w:pPr>
        <w:pStyle w:val="Voetnoottekst"/>
        <w:rPr>
          <w:rFonts w:ascii="Calibri" w:hAnsi="Calibri"/>
          <w:bCs/>
          <w:sz w:val="16"/>
          <w:szCs w:val="16"/>
        </w:rPr>
      </w:pPr>
      <w:r w:rsidRPr="00433658">
        <w:rPr>
          <w:rFonts w:ascii="Calibri" w:hAnsi="Calibri"/>
          <w:bCs/>
          <w:sz w:val="16"/>
          <w:szCs w:val="16"/>
        </w:rPr>
        <w:footnoteRef/>
      </w:r>
      <w:r w:rsidRPr="00433658">
        <w:rPr>
          <w:rFonts w:ascii="Calibri" w:hAnsi="Calibri"/>
          <w:bCs/>
          <w:sz w:val="16"/>
          <w:szCs w:val="16"/>
        </w:rPr>
        <w:t xml:space="preserve"> Enkel witte volle e</w:t>
      </w:r>
      <w:r>
        <w:rPr>
          <w:rFonts w:ascii="Calibri" w:hAnsi="Calibri"/>
          <w:bCs/>
          <w:sz w:val="16"/>
          <w:szCs w:val="16"/>
        </w:rPr>
        <w:t>n halfvolle melk (en de lactose</w:t>
      </w:r>
      <w:r w:rsidRPr="00433658">
        <w:rPr>
          <w:rFonts w:ascii="Calibri" w:hAnsi="Calibri"/>
          <w:bCs/>
          <w:sz w:val="16"/>
          <w:szCs w:val="16"/>
        </w:rPr>
        <w:t>vrije varianten) komen in aanmerking voor subsidie</w:t>
      </w:r>
      <w:r>
        <w:rPr>
          <w:rFonts w:ascii="Calibri" w:hAnsi="Calibri"/>
          <w:bCs/>
          <w:sz w:val="16"/>
          <w:szCs w:val="16"/>
        </w:rPr>
        <w:t>.</w:t>
      </w:r>
    </w:p>
  </w:footnote>
  <w:footnote w:id="4">
    <w:p w14:paraId="44DF79C7" w14:textId="77777777" w:rsidR="004E35C2" w:rsidRPr="001063C8" w:rsidRDefault="004E35C2" w:rsidP="004E35C2">
      <w:pPr>
        <w:pStyle w:val="Voetnoottekst"/>
        <w:rPr>
          <w:rFonts w:ascii="Calibri" w:hAnsi="Calibri"/>
          <w:bCs/>
          <w:sz w:val="16"/>
          <w:szCs w:val="16"/>
        </w:rPr>
      </w:pPr>
      <w:r w:rsidRPr="001063C8">
        <w:rPr>
          <w:rFonts w:ascii="Calibri" w:hAnsi="Calibri"/>
          <w:bCs/>
          <w:sz w:val="16"/>
          <w:szCs w:val="16"/>
        </w:rPr>
        <w:footnoteRef/>
      </w:r>
      <w:r w:rsidRPr="001063C8">
        <w:rPr>
          <w:rFonts w:ascii="Calibri" w:hAnsi="Calibri"/>
          <w:bCs/>
          <w:sz w:val="16"/>
          <w:szCs w:val="16"/>
        </w:rPr>
        <w:t xml:space="preserve"> Eerste levering ten laatste in de week van 8 oktober</w:t>
      </w:r>
      <w:r>
        <w:rPr>
          <w:rFonts w:ascii="Calibri" w:hAnsi="Calibri"/>
          <w:bCs/>
          <w:sz w:val="16"/>
          <w:szCs w:val="16"/>
        </w:rPr>
        <w:t>.</w:t>
      </w:r>
    </w:p>
  </w:footnote>
  <w:footnote w:id="5">
    <w:p w14:paraId="4C4FA28E" w14:textId="77777777" w:rsidR="004E35C2" w:rsidRPr="001063C8" w:rsidRDefault="004E35C2" w:rsidP="00DD18D2">
      <w:pPr>
        <w:pStyle w:val="Voetnoottekst"/>
        <w:rPr>
          <w:rFonts w:ascii="Calibri" w:hAnsi="Calibri"/>
          <w:bCs/>
          <w:sz w:val="16"/>
          <w:szCs w:val="16"/>
        </w:rPr>
      </w:pPr>
      <w:r w:rsidRPr="001063C8">
        <w:rPr>
          <w:rFonts w:ascii="Calibri" w:hAnsi="Calibri"/>
          <w:bCs/>
          <w:sz w:val="16"/>
          <w:szCs w:val="16"/>
        </w:rPr>
        <w:footnoteRef/>
      </w:r>
      <w:r w:rsidRPr="001063C8">
        <w:rPr>
          <w:rFonts w:ascii="Calibri" w:hAnsi="Calibri"/>
          <w:bCs/>
          <w:sz w:val="16"/>
          <w:szCs w:val="16"/>
        </w:rPr>
        <w:t xml:space="preserve"> Eerste levering 2de 10 weken periode ten laatste in de week van 8 januari</w:t>
      </w:r>
      <w:r>
        <w:rPr>
          <w:rFonts w:ascii="Calibri" w:hAnsi="Calibri"/>
          <w:bCs/>
          <w:sz w:val="16"/>
          <w:szCs w:val="16"/>
        </w:rPr>
        <w:t>.</w:t>
      </w:r>
    </w:p>
  </w:footnote>
  <w:footnote w:id="6">
    <w:p w14:paraId="261C0491" w14:textId="77777777" w:rsidR="004E12BB" w:rsidRPr="00886A56" w:rsidRDefault="004E12BB" w:rsidP="00DD18D2">
      <w:pPr>
        <w:pStyle w:val="Voetnoottekst"/>
        <w:rPr>
          <w:rFonts w:ascii="Calibri" w:hAnsi="Calibri"/>
          <w:bCs/>
          <w:sz w:val="16"/>
          <w:szCs w:val="16"/>
        </w:rPr>
      </w:pPr>
      <w:r w:rsidRPr="00886A56">
        <w:rPr>
          <w:rFonts w:ascii="Calibri" w:hAnsi="Calibri"/>
          <w:bCs/>
          <w:sz w:val="16"/>
          <w:szCs w:val="16"/>
        </w:rPr>
        <w:footnoteRef/>
      </w:r>
      <w:r w:rsidRPr="00886A56">
        <w:rPr>
          <w:rFonts w:ascii="Calibri" w:hAnsi="Calibri"/>
          <w:bCs/>
          <w:sz w:val="16"/>
          <w:szCs w:val="16"/>
        </w:rPr>
        <w:t xml:space="preserve"> Incl. de gesubsidieerde periode</w:t>
      </w:r>
      <w:r>
        <w:rPr>
          <w:rFonts w:ascii="Calibri" w:hAnsi="Calibri"/>
          <w:bCs/>
          <w:sz w:val="16"/>
          <w:szCs w:val="16"/>
        </w:rPr>
        <w:t>.</w:t>
      </w:r>
    </w:p>
  </w:footnote>
  <w:footnote w:id="7">
    <w:p w14:paraId="1BE8067F" w14:textId="77777777" w:rsidR="004E12BB" w:rsidRPr="00886A56" w:rsidRDefault="004E12BB" w:rsidP="00DD18D2">
      <w:pPr>
        <w:pStyle w:val="Voetnoottekst"/>
        <w:rPr>
          <w:rFonts w:ascii="Calibri" w:hAnsi="Calibri"/>
          <w:bCs/>
          <w:sz w:val="16"/>
          <w:szCs w:val="16"/>
        </w:rPr>
      </w:pPr>
      <w:r w:rsidRPr="00886A56">
        <w:rPr>
          <w:rFonts w:ascii="Calibri" w:hAnsi="Calibri"/>
          <w:bCs/>
          <w:sz w:val="16"/>
          <w:szCs w:val="16"/>
        </w:rPr>
        <w:footnoteRef/>
      </w:r>
      <w:r w:rsidRPr="00886A56">
        <w:rPr>
          <w:rFonts w:ascii="Calibri" w:hAnsi="Calibri"/>
          <w:bCs/>
          <w:sz w:val="16"/>
          <w:szCs w:val="16"/>
        </w:rPr>
        <w:t xml:space="preserve"> Enkel leerlingen komen in aanmerking voor subsidie</w:t>
      </w:r>
      <w:r>
        <w:rPr>
          <w:rFonts w:ascii="Calibri" w:hAnsi="Calibri"/>
          <w:bCs/>
          <w:sz w:val="16"/>
          <w:szCs w:val="16"/>
        </w:rPr>
        <w:t>.</w:t>
      </w:r>
    </w:p>
  </w:footnote>
  <w:footnote w:id="8">
    <w:p w14:paraId="2F4DE51E" w14:textId="77777777" w:rsidR="004E12BB" w:rsidRPr="00761E0B" w:rsidRDefault="004E12BB" w:rsidP="00DD18D2">
      <w:pPr>
        <w:pStyle w:val="Voetnoottekst"/>
        <w:rPr>
          <w:rFonts w:ascii="Calibri" w:hAnsi="Calibri"/>
          <w:bCs/>
          <w:sz w:val="16"/>
          <w:szCs w:val="16"/>
        </w:rPr>
      </w:pPr>
      <w:r w:rsidRPr="00761E0B">
        <w:rPr>
          <w:rFonts w:ascii="Calibri" w:hAnsi="Calibri"/>
          <w:bCs/>
          <w:sz w:val="16"/>
          <w:szCs w:val="16"/>
        </w:rPr>
        <w:footnoteRef/>
      </w:r>
      <w:r w:rsidRPr="00761E0B">
        <w:rPr>
          <w:rFonts w:ascii="Calibri" w:hAnsi="Calibri"/>
          <w:bCs/>
          <w:sz w:val="16"/>
          <w:szCs w:val="16"/>
        </w:rPr>
        <w:t xml:space="preserve"> Indien van toepassing</w:t>
      </w:r>
      <w:r>
        <w:rPr>
          <w:rFonts w:ascii="Calibri" w:hAnsi="Calibri"/>
          <w:bCs/>
          <w:sz w:val="16"/>
          <w:szCs w:val="16"/>
        </w:rPr>
        <w:t>.</w:t>
      </w:r>
    </w:p>
  </w:footnote>
  <w:footnote w:id="9">
    <w:p w14:paraId="5A5B8577" w14:textId="77777777" w:rsidR="004E12BB" w:rsidRPr="00761E0B" w:rsidRDefault="004E12BB" w:rsidP="00DD18D2">
      <w:pPr>
        <w:pStyle w:val="Voetnoottekst"/>
      </w:pPr>
      <w:r w:rsidRPr="00761E0B">
        <w:rPr>
          <w:rFonts w:ascii="Calibri" w:hAnsi="Calibri"/>
          <w:bCs/>
          <w:sz w:val="16"/>
          <w:szCs w:val="16"/>
        </w:rPr>
        <w:footnoteRef/>
      </w:r>
      <w:r w:rsidRPr="00761E0B">
        <w:rPr>
          <w:rFonts w:ascii="Calibri" w:hAnsi="Calibri"/>
          <w:bCs/>
          <w:sz w:val="16"/>
          <w:szCs w:val="16"/>
        </w:rPr>
        <w:t xml:space="preserve"> Indien van toepassing</w:t>
      </w:r>
      <w:r>
        <w:rPr>
          <w:rFonts w:ascii="Calibri" w:hAnsi="Calibri"/>
          <w:bCs/>
          <w:sz w:val="16"/>
          <w:szCs w:val="16"/>
        </w:rPr>
        <w:t>.</w:t>
      </w:r>
    </w:p>
  </w:footnote>
  <w:footnote w:id="10">
    <w:p w14:paraId="041C10B5" w14:textId="77777777" w:rsidR="004E12BB" w:rsidRPr="00956D54" w:rsidRDefault="004E12BB" w:rsidP="00DD18D2">
      <w:pPr>
        <w:pStyle w:val="Voetnoottekst"/>
        <w:rPr>
          <w:rFonts w:ascii="Calibri" w:hAnsi="Calibri"/>
          <w:bCs/>
          <w:sz w:val="16"/>
          <w:szCs w:val="16"/>
        </w:rPr>
      </w:pPr>
      <w:r w:rsidRPr="00956D54">
        <w:rPr>
          <w:rFonts w:ascii="Calibri" w:hAnsi="Calibri"/>
          <w:bCs/>
          <w:sz w:val="16"/>
          <w:szCs w:val="16"/>
        </w:rPr>
        <w:footnoteRef/>
      </w:r>
      <w:r w:rsidRPr="00956D54">
        <w:rPr>
          <w:rFonts w:ascii="Calibri" w:hAnsi="Calibri"/>
          <w:bCs/>
          <w:sz w:val="16"/>
          <w:szCs w:val="16"/>
        </w:rPr>
        <w:t xml:space="preserve"> Scholen hebben tot drie maanden na afloop van het respectievelijke trimester de tijd om de steunaanvraag in te dienen via het e-loket van het Departement Landbouw en Visserij</w:t>
      </w:r>
      <w:r>
        <w:rPr>
          <w:rFonts w:ascii="Calibri" w:hAnsi="Calibri"/>
          <w:bCs/>
          <w:sz w:val="16"/>
          <w:szCs w:val="16"/>
        </w:rPr>
        <w:t>.</w:t>
      </w:r>
    </w:p>
  </w:footnote>
  <w:footnote w:id="11">
    <w:p w14:paraId="43B9A780" w14:textId="77777777" w:rsidR="004E12BB" w:rsidRPr="00FE7675" w:rsidRDefault="004E12BB" w:rsidP="00DD18D2">
      <w:pPr>
        <w:pStyle w:val="Voetnoottekst"/>
        <w:rPr>
          <w:rFonts w:ascii="Calibri" w:hAnsi="Calibri"/>
          <w:bCs/>
          <w:sz w:val="16"/>
          <w:szCs w:val="16"/>
        </w:rPr>
      </w:pPr>
      <w:r w:rsidRPr="00FE7675">
        <w:rPr>
          <w:rFonts w:ascii="Calibri" w:hAnsi="Calibri"/>
          <w:bCs/>
          <w:sz w:val="16"/>
          <w:szCs w:val="16"/>
        </w:rPr>
        <w:footnoteRef/>
      </w:r>
      <w:r w:rsidRPr="00FE7675">
        <w:rPr>
          <w:rFonts w:ascii="Calibri" w:hAnsi="Calibri"/>
          <w:bCs/>
          <w:sz w:val="16"/>
          <w:szCs w:val="16"/>
        </w:rPr>
        <w:t xml:space="preserve"> In geval van een controle van het Departement Landbouw en Visserij moet de school de facturen en betaalbewijzen van de aangeleverde producten kunnen aanleveren</w:t>
      </w:r>
      <w:r>
        <w:rPr>
          <w:rFonts w:ascii="Calibri" w:hAnsi="Calibri"/>
          <w:b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2A3E" w14:textId="446A01F9" w:rsidR="004E12BB" w:rsidRDefault="00697494" w:rsidP="00DD18D2">
    <w:pPr>
      <w:pStyle w:val="Koptekst"/>
      <w:ind w:left="-1417"/>
    </w:pPr>
    <w:r w:rsidRPr="00697494">
      <w:rPr>
        <w:noProof/>
      </w:rPr>
      <w:drawing>
        <wp:inline distT="0" distB="0" distL="0" distR="0" wp14:anchorId="31DA8C18" wp14:editId="7C932D06">
          <wp:extent cx="7541623" cy="2548218"/>
          <wp:effectExtent l="0" t="0" r="254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458"/>
                  <a:stretch/>
                </pic:blipFill>
                <pic:spPr bwMode="auto">
                  <a:xfrm>
                    <a:off x="0" y="0"/>
                    <a:ext cx="7623711" cy="257595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0D730" w14:textId="77777777" w:rsidR="004E12BB" w:rsidRDefault="004E12BB" w:rsidP="00DD18D2">
    <w:pPr>
      <w:pStyle w:val="Koptekst"/>
      <w:ind w:hanging="1417"/>
    </w:pPr>
    <w:r>
      <w:rPr>
        <w:noProof/>
        <w:lang w:val="nl-BE" w:eastAsia="nl-BE"/>
      </w:rPr>
      <w:drawing>
        <wp:inline distT="0" distB="0" distL="0" distR="0" wp14:anchorId="0484C0B6" wp14:editId="73E1B279">
          <wp:extent cx="7664279" cy="21725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header.png"/>
                  <pic:cNvPicPr/>
                </pic:nvPicPr>
                <pic:blipFill>
                  <a:blip r:embed="rId1">
                    <a:extLst>
                      <a:ext uri="{28A0092B-C50C-407E-A947-70E740481C1C}">
                        <a14:useLocalDpi xmlns:a14="http://schemas.microsoft.com/office/drawing/2010/main" val="0"/>
                      </a:ext>
                    </a:extLst>
                  </a:blip>
                  <a:stretch>
                    <a:fillRect/>
                  </a:stretch>
                </pic:blipFill>
                <pic:spPr>
                  <a:xfrm>
                    <a:off x="0" y="0"/>
                    <a:ext cx="7664279" cy="2172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517ED"/>
    <w:multiLevelType w:val="hybridMultilevel"/>
    <w:tmpl w:val="2508E884"/>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7EAF66BC"/>
    <w:multiLevelType w:val="hybridMultilevel"/>
    <w:tmpl w:val="FF7854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425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2F9"/>
    <w:rsid w:val="00085DC2"/>
    <w:rsid w:val="000A618F"/>
    <w:rsid w:val="001345FA"/>
    <w:rsid w:val="00136AF2"/>
    <w:rsid w:val="00170081"/>
    <w:rsid w:val="00171587"/>
    <w:rsid w:val="0018202A"/>
    <w:rsid w:val="00197F4A"/>
    <w:rsid w:val="001A303C"/>
    <w:rsid w:val="001A4F23"/>
    <w:rsid w:val="001C1DA7"/>
    <w:rsid w:val="001D751F"/>
    <w:rsid w:val="0025332A"/>
    <w:rsid w:val="00264203"/>
    <w:rsid w:val="00267830"/>
    <w:rsid w:val="00274402"/>
    <w:rsid w:val="00287C16"/>
    <w:rsid w:val="002D2B42"/>
    <w:rsid w:val="003C5006"/>
    <w:rsid w:val="003F5169"/>
    <w:rsid w:val="00445296"/>
    <w:rsid w:val="00486CAF"/>
    <w:rsid w:val="0049444A"/>
    <w:rsid w:val="004D0739"/>
    <w:rsid w:val="004E12BB"/>
    <w:rsid w:val="004E35C2"/>
    <w:rsid w:val="00522E37"/>
    <w:rsid w:val="00550F6F"/>
    <w:rsid w:val="005778E3"/>
    <w:rsid w:val="005800D8"/>
    <w:rsid w:val="00585BF6"/>
    <w:rsid w:val="00612942"/>
    <w:rsid w:val="00616BE8"/>
    <w:rsid w:val="0063545F"/>
    <w:rsid w:val="006824FB"/>
    <w:rsid w:val="00697494"/>
    <w:rsid w:val="00701B61"/>
    <w:rsid w:val="0075682F"/>
    <w:rsid w:val="007D46F6"/>
    <w:rsid w:val="007E1423"/>
    <w:rsid w:val="00802AAC"/>
    <w:rsid w:val="008663E9"/>
    <w:rsid w:val="00952CDB"/>
    <w:rsid w:val="0097657A"/>
    <w:rsid w:val="009F27F3"/>
    <w:rsid w:val="009F514E"/>
    <w:rsid w:val="00A2085B"/>
    <w:rsid w:val="00A419BA"/>
    <w:rsid w:val="00A879F7"/>
    <w:rsid w:val="00AA1ED5"/>
    <w:rsid w:val="00B37C83"/>
    <w:rsid w:val="00C262F9"/>
    <w:rsid w:val="00C812E0"/>
    <w:rsid w:val="00CA31B5"/>
    <w:rsid w:val="00CB6A92"/>
    <w:rsid w:val="00D02D3A"/>
    <w:rsid w:val="00D03D65"/>
    <w:rsid w:val="00D12251"/>
    <w:rsid w:val="00DD18D2"/>
    <w:rsid w:val="00DD729C"/>
    <w:rsid w:val="00DF6E9C"/>
    <w:rsid w:val="00E235C7"/>
    <w:rsid w:val="00E647DD"/>
    <w:rsid w:val="00EB6E7D"/>
    <w:rsid w:val="00ED477D"/>
    <w:rsid w:val="00EE3F8F"/>
    <w:rsid w:val="00F14F49"/>
    <w:rsid w:val="00F51404"/>
    <w:rsid w:val="00FF2D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2CCC6"/>
  <w15:docId w15:val="{ACFFE441-3E08-744E-BBF2-2A9A20753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235C7"/>
    <w:pPr>
      <w:tabs>
        <w:tab w:val="center" w:pos="4536"/>
        <w:tab w:val="right" w:pos="9072"/>
      </w:tabs>
    </w:pPr>
  </w:style>
  <w:style w:type="character" w:customStyle="1" w:styleId="KoptekstChar">
    <w:name w:val="Koptekst Char"/>
    <w:basedOn w:val="Standaardalinea-lettertype"/>
    <w:link w:val="Koptekst"/>
    <w:uiPriority w:val="99"/>
    <w:rsid w:val="00E235C7"/>
  </w:style>
  <w:style w:type="paragraph" w:styleId="Voettekst">
    <w:name w:val="footer"/>
    <w:basedOn w:val="Standaard"/>
    <w:link w:val="VoettekstChar"/>
    <w:uiPriority w:val="99"/>
    <w:unhideWhenUsed/>
    <w:rsid w:val="00E235C7"/>
    <w:pPr>
      <w:tabs>
        <w:tab w:val="center" w:pos="4536"/>
        <w:tab w:val="right" w:pos="9072"/>
      </w:tabs>
    </w:pPr>
  </w:style>
  <w:style w:type="character" w:customStyle="1" w:styleId="VoettekstChar">
    <w:name w:val="Voettekst Char"/>
    <w:basedOn w:val="Standaardalinea-lettertype"/>
    <w:link w:val="Voettekst"/>
    <w:uiPriority w:val="99"/>
    <w:rsid w:val="00E235C7"/>
  </w:style>
  <w:style w:type="paragraph" w:styleId="Voetnoottekst">
    <w:name w:val="footnote text"/>
    <w:basedOn w:val="Standaard"/>
    <w:link w:val="VoetnoottekstChar"/>
    <w:uiPriority w:val="99"/>
    <w:semiHidden/>
    <w:unhideWhenUsed/>
    <w:rsid w:val="00DD18D2"/>
    <w:rPr>
      <w:sz w:val="20"/>
      <w:szCs w:val="20"/>
    </w:rPr>
  </w:style>
  <w:style w:type="character" w:customStyle="1" w:styleId="VoetnoottekstChar">
    <w:name w:val="Voetnoottekst Char"/>
    <w:basedOn w:val="Standaardalinea-lettertype"/>
    <w:link w:val="Voetnoottekst"/>
    <w:uiPriority w:val="99"/>
    <w:semiHidden/>
    <w:rsid w:val="00DD18D2"/>
    <w:rPr>
      <w:sz w:val="20"/>
      <w:szCs w:val="20"/>
    </w:rPr>
  </w:style>
  <w:style w:type="paragraph" w:styleId="Ballontekst">
    <w:name w:val="Balloon Text"/>
    <w:basedOn w:val="Standaard"/>
    <w:link w:val="BallontekstChar"/>
    <w:uiPriority w:val="99"/>
    <w:semiHidden/>
    <w:unhideWhenUsed/>
    <w:rsid w:val="00DD18D2"/>
    <w:rPr>
      <w:rFonts w:ascii="Tahoma" w:hAnsi="Tahoma" w:cs="Tahoma"/>
      <w:sz w:val="16"/>
      <w:szCs w:val="16"/>
    </w:rPr>
  </w:style>
  <w:style w:type="character" w:customStyle="1" w:styleId="BallontekstChar">
    <w:name w:val="Ballontekst Char"/>
    <w:basedOn w:val="Standaardalinea-lettertype"/>
    <w:link w:val="Ballontekst"/>
    <w:uiPriority w:val="99"/>
    <w:semiHidden/>
    <w:rsid w:val="00DD18D2"/>
    <w:rPr>
      <w:rFonts w:ascii="Tahoma" w:hAnsi="Tahoma" w:cs="Tahoma"/>
      <w:sz w:val="16"/>
      <w:szCs w:val="16"/>
    </w:rPr>
  </w:style>
  <w:style w:type="table" w:customStyle="1" w:styleId="Tabelraster1">
    <w:name w:val="Tabelraster1"/>
    <w:basedOn w:val="Standaardtabel"/>
    <w:next w:val="Tabelraster"/>
    <w:uiPriority w:val="39"/>
    <w:rsid w:val="00DD18D2"/>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DD1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197F4A"/>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8663E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earcering2-accent2">
    <w:name w:val="Medium Shading 2 Accent 2"/>
    <w:basedOn w:val="Standaardtabel"/>
    <w:uiPriority w:val="64"/>
    <w:rsid w:val="004E12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DF6E9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DF6E9C"/>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Lichtelijst-accent6">
    <w:name w:val="Light List Accent 6"/>
    <w:aliases w:val="Oog voor lekkers"/>
    <w:basedOn w:val="Standaardtabel"/>
    <w:uiPriority w:val="61"/>
    <w:rsid w:val="007E1423"/>
    <w:tblPr>
      <w:tblStyleRowBandSize w:val="1"/>
      <w:tblStyleColBandSize w:val="1"/>
      <w:tblBorders>
        <w:top w:val="single" w:sz="4" w:space="0" w:color="FF4F4F"/>
        <w:left w:val="single" w:sz="4" w:space="0" w:color="FF4F4F"/>
        <w:bottom w:val="single" w:sz="4" w:space="0" w:color="FF4F4F"/>
        <w:right w:val="single" w:sz="4" w:space="0" w:color="FF4F4F"/>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emiddeldearcering1-accent2">
    <w:name w:val="Medium Shading 1 Accent 2"/>
    <w:basedOn w:val="Standaardtabel"/>
    <w:uiPriority w:val="63"/>
    <w:rsid w:val="00DF6E9C"/>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Stijl1">
    <w:name w:val="Stijl1"/>
    <w:basedOn w:val="Standaardtabel"/>
    <w:uiPriority w:val="99"/>
    <w:rsid w:val="00A2085B"/>
    <w:tblPr/>
  </w:style>
  <w:style w:type="character" w:styleId="Verwijzingopmerking">
    <w:name w:val="annotation reference"/>
    <w:basedOn w:val="Standaardalinea-lettertype"/>
    <w:uiPriority w:val="99"/>
    <w:semiHidden/>
    <w:unhideWhenUsed/>
    <w:rsid w:val="00B37C83"/>
    <w:rPr>
      <w:sz w:val="16"/>
      <w:szCs w:val="16"/>
    </w:rPr>
  </w:style>
  <w:style w:type="paragraph" w:styleId="Tekstopmerking">
    <w:name w:val="annotation text"/>
    <w:basedOn w:val="Standaard"/>
    <w:link w:val="TekstopmerkingChar"/>
    <w:uiPriority w:val="99"/>
    <w:semiHidden/>
    <w:unhideWhenUsed/>
    <w:rsid w:val="00B37C83"/>
    <w:rPr>
      <w:sz w:val="20"/>
      <w:szCs w:val="20"/>
    </w:rPr>
  </w:style>
  <w:style w:type="character" w:customStyle="1" w:styleId="TekstopmerkingChar">
    <w:name w:val="Tekst opmerking Char"/>
    <w:basedOn w:val="Standaardalinea-lettertype"/>
    <w:link w:val="Tekstopmerking"/>
    <w:uiPriority w:val="99"/>
    <w:semiHidden/>
    <w:rsid w:val="00B37C83"/>
    <w:rPr>
      <w:sz w:val="20"/>
      <w:szCs w:val="20"/>
    </w:rPr>
  </w:style>
  <w:style w:type="paragraph" w:styleId="Onderwerpvanopmerking">
    <w:name w:val="annotation subject"/>
    <w:basedOn w:val="Tekstopmerking"/>
    <w:next w:val="Tekstopmerking"/>
    <w:link w:val="OnderwerpvanopmerkingChar"/>
    <w:uiPriority w:val="99"/>
    <w:semiHidden/>
    <w:unhideWhenUsed/>
    <w:rsid w:val="00B37C83"/>
    <w:rPr>
      <w:b/>
      <w:bCs/>
    </w:rPr>
  </w:style>
  <w:style w:type="character" w:customStyle="1" w:styleId="OnderwerpvanopmerkingChar">
    <w:name w:val="Onderwerp van opmerking Char"/>
    <w:basedOn w:val="TekstopmerkingChar"/>
    <w:link w:val="Onderwerpvanopmerking"/>
    <w:uiPriority w:val="99"/>
    <w:semiHidden/>
    <w:rsid w:val="00B37C83"/>
    <w:rPr>
      <w:b/>
      <w:bCs/>
      <w:sz w:val="20"/>
      <w:szCs w:val="20"/>
    </w:rPr>
  </w:style>
  <w:style w:type="paragraph" w:styleId="Revisie">
    <w:name w:val="Revision"/>
    <w:hidden/>
    <w:uiPriority w:val="99"/>
    <w:semiHidden/>
    <w:rsid w:val="009F27F3"/>
  </w:style>
  <w:style w:type="character" w:styleId="Hyperlink">
    <w:name w:val="Hyperlink"/>
    <w:basedOn w:val="Standaardalinea-lettertype"/>
    <w:uiPriority w:val="99"/>
    <w:unhideWhenUsed/>
    <w:rsid w:val="009F27F3"/>
    <w:rPr>
      <w:color w:val="0563C1" w:themeColor="hyperlink"/>
      <w:u w:val="single"/>
    </w:rPr>
  </w:style>
  <w:style w:type="character" w:styleId="Onopgelostemelding">
    <w:name w:val="Unresolved Mention"/>
    <w:basedOn w:val="Standaardalinea-lettertype"/>
    <w:uiPriority w:val="99"/>
    <w:semiHidden/>
    <w:unhideWhenUsed/>
    <w:rsid w:val="009F2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ogvoorlekkers.be/lesmateriaal/download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lv.vlaanderen.be/nl/subsidies/scholen/schoolfruit-groenten-en-mel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s://onderwijs.vlaanderen.be/nl/schoolvakanties-volgende-schooljar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1078</Words>
  <Characters>5935</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Agentschap voor Landbouw en Visserij (ALV)</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Kirsten Van de Werf</cp:lastModifiedBy>
  <cp:revision>5</cp:revision>
  <dcterms:created xsi:type="dcterms:W3CDTF">2021-08-26T12:30:00Z</dcterms:created>
  <dcterms:modified xsi:type="dcterms:W3CDTF">2021-09-02T13:57:00Z</dcterms:modified>
</cp:coreProperties>
</file>