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588AFB7D" w:rsidR="00561F15" w:rsidRDefault="00C776C7" w:rsidP="22CB47CE">
      <w:pPr>
        <w:pStyle w:val="Normal0"/>
        <w:rPr>
          <w:rFonts w:ascii="Arial" w:eastAsia="Arial" w:hAnsi="Arial" w:cs="Arial"/>
          <w:b/>
          <w:bCs/>
          <w:color w:val="8F45B0"/>
          <w:sz w:val="32"/>
          <w:szCs w:val="32"/>
        </w:rPr>
      </w:pPr>
      <w:r w:rsidRPr="22CB47CE">
        <w:rPr>
          <w:rFonts w:ascii="Arial" w:eastAsia="Arial" w:hAnsi="Arial" w:cs="Arial"/>
          <w:b/>
          <w:bCs/>
          <w:color w:val="8F45B0"/>
          <w:sz w:val="32"/>
          <w:szCs w:val="32"/>
        </w:rPr>
        <w:t xml:space="preserve">Groenten, fruit en </w:t>
      </w:r>
      <w:r w:rsidR="3245715B" w:rsidRPr="22CB47CE">
        <w:rPr>
          <w:rFonts w:ascii="Arial" w:eastAsia="Arial" w:hAnsi="Arial" w:cs="Arial"/>
          <w:b/>
          <w:bCs/>
          <w:color w:val="8F45B0"/>
          <w:sz w:val="32"/>
          <w:szCs w:val="32"/>
        </w:rPr>
        <w:t xml:space="preserve">zuivel </w:t>
      </w:r>
      <w:r w:rsidRPr="22CB47CE">
        <w:rPr>
          <w:rFonts w:ascii="Arial" w:eastAsia="Arial" w:hAnsi="Arial" w:cs="Arial"/>
          <w:b/>
          <w:bCs/>
          <w:color w:val="8F45B0"/>
          <w:sz w:val="32"/>
          <w:szCs w:val="32"/>
        </w:rPr>
        <w:t>op school!</w:t>
      </w:r>
    </w:p>
    <w:p w14:paraId="00000003" w14:textId="77777777" w:rsidR="00561F15" w:rsidRDefault="00561F15">
      <w:pPr>
        <w:pStyle w:val="Normal0"/>
        <w:rPr>
          <w:rFonts w:ascii="Cambria" w:eastAsia="Cambria" w:hAnsi="Cambria" w:cs="Cambria"/>
        </w:rPr>
      </w:pPr>
    </w:p>
    <w:p w14:paraId="00000004" w14:textId="77777777" w:rsidR="00561F15" w:rsidRDefault="00C776C7">
      <w:pPr>
        <w:pStyle w:val="Normal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Beste ouder,</w:t>
      </w:r>
    </w:p>
    <w:p w14:paraId="00000005" w14:textId="77777777" w:rsidR="00561F15" w:rsidRDefault="00561F15">
      <w:pPr>
        <w:pStyle w:val="Normal0"/>
        <w:rPr>
          <w:rFonts w:ascii="Arial" w:eastAsia="Arial" w:hAnsi="Arial" w:cs="Arial"/>
          <w:sz w:val="22"/>
          <w:szCs w:val="22"/>
        </w:rPr>
      </w:pPr>
    </w:p>
    <w:p w14:paraId="00000006" w14:textId="015BFBC2" w:rsidR="00561F15" w:rsidRDefault="002D2B1F">
      <w:pPr>
        <w:pStyle w:val="Normal0"/>
        <w:rPr>
          <w:rFonts w:ascii="Arial" w:eastAsia="Arial" w:hAnsi="Arial" w:cs="Arial"/>
          <w:color w:val="393939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7362FA99" wp14:editId="6F70043E">
            <wp:simplePos x="0" y="0"/>
            <wp:positionH relativeFrom="margin">
              <wp:posOffset>1542687</wp:posOffset>
            </wp:positionH>
            <wp:positionV relativeFrom="margin">
              <wp:posOffset>1675130</wp:posOffset>
            </wp:positionV>
            <wp:extent cx="1915795" cy="1658620"/>
            <wp:effectExtent l="0" t="0" r="1905" b="5080"/>
            <wp:wrapSquare wrapText="bothSides"/>
            <wp:docPr id="87775640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56409" name="Afbeelding 87775640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7" t="15899" r="11910" b="19286"/>
                    <a:stretch/>
                  </pic:blipFill>
                  <pic:spPr bwMode="auto">
                    <a:xfrm>
                      <a:off x="0" y="0"/>
                      <a:ext cx="1915795" cy="165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6C7">
        <w:rPr>
          <w:rFonts w:ascii="Arial" w:eastAsia="Arial" w:hAnsi="Arial" w:cs="Arial"/>
          <w:sz w:val="22"/>
          <w:szCs w:val="22"/>
        </w:rPr>
        <w:t xml:space="preserve">Onze school neemt deel aan </w:t>
      </w:r>
      <w:r w:rsidR="00C776C7" w:rsidRPr="22CB47CE">
        <w:rPr>
          <w:rFonts w:ascii="Arial" w:eastAsia="Arial" w:hAnsi="Arial" w:cs="Arial"/>
          <w:b/>
          <w:bCs/>
          <w:sz w:val="22"/>
          <w:szCs w:val="22"/>
        </w:rPr>
        <w:t>Oog voor Lekkers</w:t>
      </w:r>
      <w:r w:rsidR="00C776C7">
        <w:rPr>
          <w:rFonts w:ascii="Arial" w:eastAsia="Arial" w:hAnsi="Arial" w:cs="Arial"/>
          <w:sz w:val="22"/>
          <w:szCs w:val="22"/>
        </w:rPr>
        <w:t xml:space="preserve">. </w:t>
      </w:r>
      <w:r w:rsidR="00C776C7">
        <w:rPr>
          <w:rFonts w:ascii="Arial" w:eastAsia="Arial" w:hAnsi="Arial" w:cs="Arial"/>
          <w:color w:val="000000"/>
          <w:sz w:val="22"/>
          <w:szCs w:val="22"/>
          <w:shd w:val="clear" w:color="auto" w:fill="FEFEFE"/>
        </w:rPr>
        <w:t>Dankzij Europese en Vlaamse subsidies kunnen scholen uit het </w:t>
      </w:r>
      <w:r w:rsidR="00C776C7" w:rsidRPr="22CB47CE"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EFEFE"/>
        </w:rPr>
        <w:t>basisonderwijs</w:t>
      </w:r>
      <w:r w:rsidR="00C776C7">
        <w:rPr>
          <w:rFonts w:ascii="Arial" w:eastAsia="Arial" w:hAnsi="Arial" w:cs="Arial"/>
          <w:color w:val="000000"/>
          <w:sz w:val="22"/>
          <w:szCs w:val="22"/>
          <w:shd w:val="clear" w:color="auto" w:fill="FEFEFE"/>
        </w:rPr>
        <w:t> (kleuter en lager), het </w:t>
      </w:r>
      <w:r w:rsidR="00C776C7" w:rsidRPr="22CB47CE"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EFEFE"/>
        </w:rPr>
        <w:t>buitengewoon lager </w:t>
      </w:r>
      <w:r w:rsidR="00C776C7">
        <w:rPr>
          <w:rFonts w:ascii="Arial" w:eastAsia="Arial" w:hAnsi="Arial" w:cs="Arial"/>
          <w:color w:val="000000"/>
          <w:sz w:val="22"/>
          <w:szCs w:val="22"/>
          <w:shd w:val="clear" w:color="auto" w:fill="FEFEFE"/>
        </w:rPr>
        <w:t>en het </w:t>
      </w:r>
      <w:r w:rsidR="00C776C7" w:rsidRPr="22CB47CE"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EFEFE"/>
        </w:rPr>
        <w:t>buitengewoon secundair onderwijs</w:t>
      </w:r>
      <w:r w:rsidR="00C776C7">
        <w:rPr>
          <w:rFonts w:ascii="Arial" w:eastAsia="Arial" w:hAnsi="Arial" w:cs="Arial"/>
          <w:color w:val="000000"/>
          <w:sz w:val="22"/>
          <w:szCs w:val="22"/>
          <w:shd w:val="clear" w:color="auto" w:fill="FEFEFE"/>
        </w:rPr>
        <w:t xml:space="preserve">  genieten van een financiële ondersteuning voor de verdeling van fruit, groenten en </w:t>
      </w:r>
      <w:r w:rsidR="1A91B02A">
        <w:rPr>
          <w:rFonts w:ascii="Arial" w:eastAsia="Arial" w:hAnsi="Arial" w:cs="Arial"/>
          <w:color w:val="000000"/>
          <w:sz w:val="22"/>
          <w:szCs w:val="22"/>
          <w:shd w:val="clear" w:color="auto" w:fill="FEFEFE"/>
        </w:rPr>
        <w:t>zuivel (melk/yoghurt)</w:t>
      </w:r>
      <w:r w:rsidR="00C776C7">
        <w:rPr>
          <w:rFonts w:ascii="Arial" w:eastAsia="Arial" w:hAnsi="Arial" w:cs="Arial"/>
          <w:color w:val="000000"/>
          <w:sz w:val="22"/>
          <w:szCs w:val="22"/>
          <w:shd w:val="clear" w:color="auto" w:fill="FEFEFE"/>
        </w:rPr>
        <w:t xml:space="preserve">. </w:t>
      </w:r>
      <w:r w:rsidR="00C776C7">
        <w:rPr>
          <w:rFonts w:ascii="Arial" w:eastAsia="Arial" w:hAnsi="Arial" w:cs="Arial"/>
          <w:sz w:val="22"/>
          <w:szCs w:val="22"/>
        </w:rPr>
        <w:t xml:space="preserve">Via dit project willen we leerlingen helpen om van (biologische) </w:t>
      </w:r>
      <w:r w:rsidR="00C776C7" w:rsidRPr="22CB47CE">
        <w:rPr>
          <w:rFonts w:ascii="Arial" w:eastAsia="Arial" w:hAnsi="Arial" w:cs="Arial"/>
          <w:b/>
          <w:bCs/>
          <w:sz w:val="22"/>
          <w:szCs w:val="22"/>
        </w:rPr>
        <w:t xml:space="preserve">fruit, groenten en </w:t>
      </w:r>
      <w:r w:rsidR="00C776C7">
        <w:rPr>
          <w:rFonts w:ascii="Arial" w:eastAsia="Arial" w:hAnsi="Arial" w:cs="Arial"/>
          <w:sz w:val="22"/>
          <w:szCs w:val="22"/>
        </w:rPr>
        <w:t>(biologische)</w:t>
      </w:r>
      <w:r w:rsidR="00C776C7" w:rsidRPr="22CB47CE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30D51922" w:rsidRPr="22CB47CE">
        <w:rPr>
          <w:rFonts w:ascii="Arial" w:eastAsia="Arial" w:hAnsi="Arial" w:cs="Arial"/>
          <w:b/>
          <w:bCs/>
          <w:sz w:val="22"/>
          <w:szCs w:val="22"/>
        </w:rPr>
        <w:t>zuivel</w:t>
      </w:r>
      <w:r w:rsidR="00C776C7" w:rsidRPr="22CB47CE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C776C7">
        <w:rPr>
          <w:rFonts w:ascii="Arial" w:eastAsia="Arial" w:hAnsi="Arial" w:cs="Arial"/>
          <w:sz w:val="22"/>
          <w:szCs w:val="22"/>
        </w:rPr>
        <w:t xml:space="preserve">een dagelijkse gewoonte te maken. </w:t>
      </w:r>
    </w:p>
    <w:p w14:paraId="00000007" w14:textId="40D5F720" w:rsidR="00561F15" w:rsidRDefault="00624B9C">
      <w:pPr>
        <w:pStyle w:val="Normal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87DBA39" wp14:editId="34B4D9AE">
            <wp:simplePos x="0" y="0"/>
            <wp:positionH relativeFrom="margin">
              <wp:posOffset>4173</wp:posOffset>
            </wp:positionH>
            <wp:positionV relativeFrom="margin">
              <wp:posOffset>1768566</wp:posOffset>
            </wp:positionV>
            <wp:extent cx="1392555" cy="1647190"/>
            <wp:effectExtent l="0" t="0" r="4445" b="3810"/>
            <wp:wrapSquare wrapText="bothSides"/>
            <wp:docPr id="53929800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98009" name="Afbeelding 53929800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2" t="24932" r="29175" b="21340"/>
                    <a:stretch/>
                  </pic:blipFill>
                  <pic:spPr bwMode="auto">
                    <a:xfrm>
                      <a:off x="0" y="0"/>
                      <a:ext cx="1392555" cy="164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76C7">
        <w:t xml:space="preserve">     </w:t>
      </w:r>
    </w:p>
    <w:p w14:paraId="00000008" w14:textId="440524B7" w:rsidR="00561F15" w:rsidRDefault="002670A0">
      <w:pPr>
        <w:pStyle w:val="Normal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2FD430AA" wp14:editId="1BA8B969">
            <wp:extent cx="1277257" cy="1408766"/>
            <wp:effectExtent l="0" t="0" r="5715" b="1270"/>
            <wp:docPr id="43889272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92729" name="Afbeelding 43889272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8" t="30006" r="30296" b="26708"/>
                    <a:stretch/>
                  </pic:blipFill>
                  <pic:spPr bwMode="auto">
                    <a:xfrm>
                      <a:off x="0" y="0"/>
                      <a:ext cx="1292905" cy="142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09" w14:textId="77777777" w:rsidR="00561F15" w:rsidRDefault="00561F15">
      <w:pPr>
        <w:pStyle w:val="Normal0"/>
        <w:jc w:val="both"/>
        <w:rPr>
          <w:rFonts w:ascii="Arial" w:eastAsia="Arial" w:hAnsi="Arial" w:cs="Arial"/>
          <w:sz w:val="22"/>
          <w:szCs w:val="22"/>
        </w:rPr>
      </w:pPr>
    </w:p>
    <w:p w14:paraId="0000000A" w14:textId="30492944" w:rsidR="00561F15" w:rsidRDefault="00EE59DD">
      <w:pPr>
        <w:pStyle w:val="Normal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/>
      </w:r>
      <w:r w:rsidR="00C776C7" w:rsidRPr="22CB47CE">
        <w:rPr>
          <w:rFonts w:ascii="Arial" w:eastAsia="Arial" w:hAnsi="Arial" w:cs="Arial"/>
          <w:b/>
          <w:bCs/>
          <w:sz w:val="22"/>
          <w:szCs w:val="22"/>
        </w:rPr>
        <w:t xml:space="preserve">2x10 weken </w:t>
      </w:r>
      <w:r w:rsidR="00C776C7" w:rsidRPr="22CB47CE">
        <w:rPr>
          <w:rFonts w:ascii="Arial" w:eastAsia="Arial" w:hAnsi="Arial" w:cs="Arial"/>
          <w:sz w:val="22"/>
          <w:szCs w:val="22"/>
        </w:rPr>
        <w:t xml:space="preserve">krijgt uw kind op … dag </w:t>
      </w:r>
      <w:r w:rsidR="00C776C7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(vul de vaste fruit-/groente- en/of melkdag in, bv. woensdag)</w:t>
      </w:r>
      <w:r w:rsidR="00C776C7" w:rsidRPr="22CB47CE">
        <w:rPr>
          <w:rFonts w:ascii="Arial" w:eastAsia="Arial" w:hAnsi="Arial" w:cs="Arial"/>
          <w:i/>
          <w:iCs/>
          <w:color w:val="8F45B0"/>
          <w:sz w:val="22"/>
          <w:szCs w:val="22"/>
        </w:rPr>
        <w:t xml:space="preserve"> </w:t>
      </w:r>
      <w:r w:rsidR="00C776C7" w:rsidRPr="22CB47CE">
        <w:rPr>
          <w:rFonts w:ascii="Arial" w:eastAsia="Arial" w:hAnsi="Arial" w:cs="Arial"/>
          <w:sz w:val="22"/>
          <w:szCs w:val="22"/>
        </w:rPr>
        <w:t>een stuk fruit/groente en/of melk</w:t>
      </w:r>
      <w:r w:rsidR="7E415ABB" w:rsidRPr="22CB47CE">
        <w:rPr>
          <w:rFonts w:ascii="Arial" w:eastAsia="Arial" w:hAnsi="Arial" w:cs="Arial"/>
          <w:sz w:val="22"/>
          <w:szCs w:val="22"/>
        </w:rPr>
        <w:t>/yoghurt</w:t>
      </w:r>
      <w:r w:rsidR="00C776C7" w:rsidRPr="22CB47CE">
        <w:rPr>
          <w:rFonts w:ascii="Arial" w:eastAsia="Arial" w:hAnsi="Arial" w:cs="Arial"/>
          <w:sz w:val="22"/>
          <w:szCs w:val="22"/>
        </w:rPr>
        <w:t xml:space="preserve">. Hiervoor hoeft u </w:t>
      </w:r>
      <w:r w:rsidR="00C776C7" w:rsidRPr="22CB47CE">
        <w:rPr>
          <w:rFonts w:ascii="Arial" w:eastAsia="Arial" w:hAnsi="Arial" w:cs="Arial"/>
          <w:b/>
          <w:bCs/>
          <w:sz w:val="22"/>
          <w:szCs w:val="22"/>
        </w:rPr>
        <w:t xml:space="preserve">niet te </w:t>
      </w:r>
      <w:r w:rsidR="00C776C7" w:rsidRPr="22CB47CE">
        <w:rPr>
          <w:rFonts w:ascii="Arial" w:eastAsia="Arial" w:hAnsi="Arial" w:cs="Arial"/>
          <w:sz w:val="22"/>
          <w:szCs w:val="22"/>
        </w:rPr>
        <w:t xml:space="preserve">betalen! </w:t>
      </w:r>
    </w:p>
    <w:p w14:paraId="4ABAC2E2" w14:textId="5B7B58F7" w:rsidR="00EE59DD" w:rsidRDefault="00C776C7" w:rsidP="22CB47CE">
      <w:pPr>
        <w:pStyle w:val="Normal0"/>
        <w:jc w:val="both"/>
        <w:rPr>
          <w:rFonts w:ascii="Arial" w:eastAsia="Arial" w:hAnsi="Arial" w:cs="Arial"/>
          <w:i/>
          <w:iCs/>
          <w:color w:val="8F45B0"/>
          <w:sz w:val="20"/>
          <w:szCs w:val="20"/>
        </w:rPr>
      </w:pP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 xml:space="preserve">(Zet hieronder het fruit-/groente- en/of </w:t>
      </w:r>
      <w:r w:rsidR="44768E58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 xml:space="preserve">zuivel </w:t>
      </w: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pictogram in het vakje van de vaste fruit-/groente- en/of melkdag.)</w:t>
      </w:r>
    </w:p>
    <w:p w14:paraId="0000000C" w14:textId="1DDD4083" w:rsidR="00561F15" w:rsidRDefault="00561F15">
      <w:pPr>
        <w:pStyle w:val="Normal0"/>
        <w:rPr>
          <w:rFonts w:ascii="Arial" w:eastAsia="Arial" w:hAnsi="Arial" w:cs="Arial"/>
          <w:i/>
          <w:sz w:val="22"/>
          <w:szCs w:val="22"/>
        </w:rPr>
      </w:pPr>
    </w:p>
    <w:tbl>
      <w:tblPr>
        <w:tblStyle w:val="a4"/>
        <w:tblW w:w="70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418"/>
        <w:gridCol w:w="1417"/>
        <w:gridCol w:w="1514"/>
        <w:gridCol w:w="1463"/>
      </w:tblGrid>
      <w:tr w:rsidR="00547D8B" w14:paraId="594E0395" w14:textId="77777777" w:rsidTr="00E90861">
        <w:trPr>
          <w:jc w:val="center"/>
        </w:trPr>
        <w:tc>
          <w:tcPr>
            <w:tcW w:w="1271" w:type="dxa"/>
          </w:tcPr>
          <w:p w14:paraId="7A9F95F1" w14:textId="77777777" w:rsidR="00547D8B" w:rsidRDefault="00547D8B" w:rsidP="00E9086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Maandag</w:t>
            </w:r>
          </w:p>
        </w:tc>
        <w:tc>
          <w:tcPr>
            <w:tcW w:w="1418" w:type="dxa"/>
          </w:tcPr>
          <w:p w14:paraId="57484067" w14:textId="77777777" w:rsidR="00547D8B" w:rsidRDefault="00547D8B" w:rsidP="00E9086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Dinsdag</w:t>
            </w:r>
          </w:p>
        </w:tc>
        <w:tc>
          <w:tcPr>
            <w:tcW w:w="1417" w:type="dxa"/>
          </w:tcPr>
          <w:p w14:paraId="09DB8105" w14:textId="77777777" w:rsidR="00547D8B" w:rsidRDefault="00547D8B" w:rsidP="00E9086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Woensdag</w:t>
            </w:r>
          </w:p>
        </w:tc>
        <w:tc>
          <w:tcPr>
            <w:tcW w:w="1514" w:type="dxa"/>
          </w:tcPr>
          <w:p w14:paraId="44F148E0" w14:textId="77777777" w:rsidR="00547D8B" w:rsidRDefault="00547D8B" w:rsidP="00E9086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Donderdag</w:t>
            </w:r>
          </w:p>
        </w:tc>
        <w:tc>
          <w:tcPr>
            <w:tcW w:w="1463" w:type="dxa"/>
          </w:tcPr>
          <w:p w14:paraId="77858BB8" w14:textId="77777777" w:rsidR="00547D8B" w:rsidRDefault="00547D8B" w:rsidP="00E90861">
            <w:pPr>
              <w:pStyle w:val="Normal0"/>
              <w:rPr>
                <w:rFonts w:ascii="Arial" w:eastAsia="Arial" w:hAnsi="Arial" w:cs="Arial"/>
              </w:rPr>
            </w:pPr>
            <w:r w:rsidRPr="22CB47CE">
              <w:rPr>
                <w:rFonts w:ascii="Arial" w:eastAsia="Arial" w:hAnsi="Arial" w:cs="Arial"/>
              </w:rPr>
              <w:t>Vrijdag</w:t>
            </w:r>
          </w:p>
        </w:tc>
      </w:tr>
      <w:tr w:rsidR="00547D8B" w14:paraId="69A058D6" w14:textId="77777777" w:rsidTr="00E90861">
        <w:trPr>
          <w:jc w:val="center"/>
        </w:trPr>
        <w:tc>
          <w:tcPr>
            <w:tcW w:w="1271" w:type="dxa"/>
          </w:tcPr>
          <w:p w14:paraId="20EC6125" w14:textId="77777777" w:rsidR="00547D8B" w:rsidRDefault="00547D8B" w:rsidP="00E90861">
            <w:pPr>
              <w:pStyle w:val="Normal0"/>
              <w:rPr>
                <w:rFonts w:ascii="Arial" w:eastAsia="Arial" w:hAnsi="Arial" w:cs="Arial"/>
                <w:i/>
              </w:rPr>
            </w:pPr>
          </w:p>
        </w:tc>
        <w:tc>
          <w:tcPr>
            <w:tcW w:w="1418" w:type="dxa"/>
          </w:tcPr>
          <w:p w14:paraId="27577F24" w14:textId="77777777" w:rsidR="00547D8B" w:rsidRDefault="00547D8B" w:rsidP="00E90861">
            <w:pPr>
              <w:pStyle w:val="Normal0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noProof/>
              </w:rPr>
              <w:drawing>
                <wp:inline distT="0" distB="0" distL="0" distR="0" wp14:anchorId="477CE860" wp14:editId="1DEB9487">
                  <wp:extent cx="308967" cy="308967"/>
                  <wp:effectExtent l="0" t="0" r="0" b="0"/>
                  <wp:docPr id="129934291" name="image4.png" descr="A black and white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black and white logo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67" cy="3089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i/>
                <w:noProof/>
              </w:rPr>
              <w:drawing>
                <wp:inline distT="0" distB="0" distL="0" distR="0" wp14:anchorId="71ADB6DD" wp14:editId="304D227D">
                  <wp:extent cx="384478" cy="384478"/>
                  <wp:effectExtent l="0" t="0" r="0" b="0"/>
                  <wp:docPr id="2044367059" name="image7.png" descr="A carrot with a black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carrot with a black background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78" cy="3844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2B5527B" w14:textId="77777777" w:rsidR="00547D8B" w:rsidRDefault="00547D8B" w:rsidP="00E90861">
            <w:pPr>
              <w:pStyle w:val="Normal0"/>
              <w:jc w:val="center"/>
              <w:rPr>
                <w:rFonts w:ascii="Arial" w:eastAsia="Arial" w:hAnsi="Arial" w:cs="Arial"/>
                <w:i/>
                <w:sz w:val="11"/>
                <w:szCs w:val="11"/>
              </w:rPr>
            </w:pPr>
          </w:p>
          <w:p w14:paraId="612A20AF" w14:textId="77777777" w:rsidR="00547D8B" w:rsidRDefault="00547D8B" w:rsidP="00E90861">
            <w:pPr>
              <w:pStyle w:val="Normal0"/>
              <w:rPr>
                <w:rFonts w:ascii="Arial" w:eastAsia="Arial" w:hAnsi="Arial" w:cs="Arial"/>
                <w:i/>
              </w:rPr>
            </w:pPr>
          </w:p>
        </w:tc>
        <w:tc>
          <w:tcPr>
            <w:tcW w:w="1514" w:type="dxa"/>
          </w:tcPr>
          <w:p w14:paraId="2834B7E9" w14:textId="77777777" w:rsidR="00547D8B" w:rsidRDefault="00547D8B" w:rsidP="00E90861">
            <w:pPr>
              <w:pStyle w:val="Normal0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noProof/>
              </w:rPr>
              <w:drawing>
                <wp:inline distT="0" distB="0" distL="0" distR="0" wp14:anchorId="1A30E5F6" wp14:editId="60F2CBF5">
                  <wp:extent cx="510941" cy="510941"/>
                  <wp:effectExtent l="0" t="0" r="0" b="0"/>
                  <wp:docPr id="52884932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239723" name="Afbeelding 205123972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00" cy="5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0980336C" w14:textId="77777777" w:rsidR="00547D8B" w:rsidRDefault="00547D8B" w:rsidP="00E90861">
            <w:pPr>
              <w:pStyle w:val="Normal0"/>
              <w:jc w:val="center"/>
              <w:rPr>
                <w:rFonts w:ascii="Arial" w:eastAsia="Arial" w:hAnsi="Arial" w:cs="Arial"/>
                <w:i/>
                <w:sz w:val="11"/>
                <w:szCs w:val="11"/>
              </w:rPr>
            </w:pPr>
          </w:p>
          <w:p w14:paraId="16417E8B" w14:textId="77777777" w:rsidR="00547D8B" w:rsidRDefault="00547D8B" w:rsidP="00E90861">
            <w:pPr>
              <w:pStyle w:val="Normal0"/>
              <w:jc w:val="center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noProof/>
              </w:rPr>
              <w:drawing>
                <wp:inline distT="0" distB="0" distL="0" distR="0" wp14:anchorId="5D875BAE" wp14:editId="2CD50EB5">
                  <wp:extent cx="426829" cy="426829"/>
                  <wp:effectExtent l="0" t="0" r="0" b="0"/>
                  <wp:docPr id="606955815" name="image2.png" descr="A glass with a stra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glass with a straw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29" cy="4268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19" w14:textId="35002950" w:rsidR="00561F15" w:rsidRDefault="00561F15">
      <w:pPr>
        <w:pStyle w:val="Normal0"/>
        <w:jc w:val="both"/>
        <w:rPr>
          <w:rFonts w:ascii="Arial" w:eastAsia="Arial" w:hAnsi="Arial" w:cs="Arial"/>
          <w:sz w:val="22"/>
          <w:szCs w:val="22"/>
        </w:rPr>
      </w:pPr>
    </w:p>
    <w:p w14:paraId="0000001D" w14:textId="72A4E751" w:rsidR="00561F15" w:rsidRPr="00102B35" w:rsidRDefault="1E99EF6B" w:rsidP="22CB47CE">
      <w:pPr>
        <w:pStyle w:val="Normal0"/>
      </w:pPr>
      <w:r w:rsidRPr="22CB47CE">
        <w:rPr>
          <w:rFonts w:ascii="Arial" w:eastAsia="Arial" w:hAnsi="Arial" w:cs="Arial"/>
          <w:sz w:val="22"/>
          <w:szCs w:val="22"/>
        </w:rPr>
        <w:t xml:space="preserve">Na </w:t>
      </w:r>
      <w:r w:rsidR="00C776C7" w:rsidRPr="22CB47CE">
        <w:rPr>
          <w:rFonts w:ascii="Arial" w:eastAsia="Arial" w:hAnsi="Arial" w:cs="Arial"/>
          <w:sz w:val="22"/>
          <w:szCs w:val="22"/>
        </w:rPr>
        <w:t>de periode van 2x10 weken</w:t>
      </w:r>
      <w:r w:rsidR="00C776C7" w:rsidRPr="22CB47CE">
        <w:rPr>
          <w:rFonts w:ascii="Arial" w:eastAsia="Arial" w:hAnsi="Arial" w:cs="Arial"/>
          <w:color w:val="0070C0"/>
          <w:sz w:val="22"/>
          <w:szCs w:val="22"/>
        </w:rPr>
        <w:t xml:space="preserve"> </w:t>
      </w:r>
      <w:r w:rsidR="00C776C7" w:rsidRPr="22CB47CE">
        <w:rPr>
          <w:rFonts w:ascii="Arial" w:eastAsia="Arial" w:hAnsi="Arial" w:cs="Arial"/>
          <w:sz w:val="22"/>
          <w:szCs w:val="22"/>
        </w:rPr>
        <w:t xml:space="preserve">wil de school het project graag verder zetten tijdens de rest van het schooljaar. Concreet vanaf week </w:t>
      </w:r>
      <w:r w:rsidR="00C776C7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(zet hier de datum dat jullie het project verder zetten)</w:t>
      </w:r>
    </w:p>
    <w:p w14:paraId="0000001E" w14:textId="77777777" w:rsidR="00561F15" w:rsidRDefault="00561F15">
      <w:pPr>
        <w:pStyle w:val="Normal0"/>
        <w:jc w:val="both"/>
        <w:rPr>
          <w:rFonts w:ascii="Arial" w:eastAsia="Arial" w:hAnsi="Arial" w:cs="Arial"/>
          <w:i/>
          <w:sz w:val="22"/>
          <w:szCs w:val="22"/>
        </w:rPr>
      </w:pPr>
    </w:p>
    <w:p w14:paraId="0000001F" w14:textId="77777777" w:rsidR="00561F15" w:rsidRDefault="00C776C7">
      <w:pPr>
        <w:pStyle w:val="Normal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Daarvoor willen we uw hulp vragen.</w:t>
      </w:r>
    </w:p>
    <w:p w14:paraId="00000020" w14:textId="77777777" w:rsidR="00561F15" w:rsidRDefault="00C776C7">
      <w:pPr>
        <w:pStyle w:val="Normal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color w:val="0070C0"/>
          <w:sz w:val="20"/>
          <w:szCs w:val="20"/>
        </w:rPr>
        <w:t>(Kies als school om 1 of meerdere van volgende opties te vermelden.)</w:t>
      </w:r>
    </w:p>
    <w:p w14:paraId="00000021" w14:textId="6EC37563" w:rsidR="00561F15" w:rsidRDefault="00C776C7">
      <w:pPr>
        <w:pStyle w:val="Normal0"/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 w:rsidRPr="22CB47CE">
        <w:rPr>
          <w:rFonts w:ascii="Arial" w:eastAsia="Arial" w:hAnsi="Arial" w:cs="Arial"/>
          <w:sz w:val="22"/>
          <w:szCs w:val="22"/>
        </w:rPr>
        <w:t xml:space="preserve">Kan u elke …dag </w:t>
      </w: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(vul de vaste groente-/fruit-/melk</w:t>
      </w:r>
      <w:r w:rsidR="1FC7CF4A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-</w:t>
      </w:r>
      <w:r w:rsidR="5B0F3BEF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/yoghurt</w:t>
      </w:r>
      <w:r w:rsidR="18B12643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 xml:space="preserve"> </w:t>
      </w: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dag of -dagen in)</w:t>
      </w:r>
      <w:r w:rsidRPr="22CB47CE">
        <w:rPr>
          <w:rFonts w:ascii="Arial" w:eastAsia="Arial" w:hAnsi="Arial" w:cs="Arial"/>
          <w:i/>
          <w:iCs/>
          <w:color w:val="8F45B0"/>
          <w:sz w:val="22"/>
          <w:szCs w:val="22"/>
        </w:rPr>
        <w:t xml:space="preserve"> </w:t>
      </w:r>
      <w:r w:rsidRPr="22CB47CE">
        <w:rPr>
          <w:rFonts w:ascii="Arial" w:eastAsia="Arial" w:hAnsi="Arial" w:cs="Arial"/>
          <w:sz w:val="22"/>
          <w:szCs w:val="22"/>
        </w:rPr>
        <w:t>een stuk fruit/groente en/of melk</w:t>
      </w:r>
      <w:r w:rsidR="00B3C941" w:rsidRPr="22CB47CE">
        <w:rPr>
          <w:rFonts w:ascii="Arial" w:eastAsia="Arial" w:hAnsi="Arial" w:cs="Arial"/>
          <w:sz w:val="22"/>
          <w:szCs w:val="22"/>
        </w:rPr>
        <w:t>/yoghurt</w:t>
      </w:r>
      <w:r w:rsidRPr="22CB47CE">
        <w:rPr>
          <w:rFonts w:ascii="Arial" w:eastAsia="Arial" w:hAnsi="Arial" w:cs="Arial"/>
          <w:sz w:val="22"/>
          <w:szCs w:val="22"/>
        </w:rPr>
        <w:t xml:space="preserve"> meegeven als tussendoortje? Dit noemen we Gezond</w:t>
      </w:r>
      <w:r w:rsidR="00271930">
        <w:rPr>
          <w:rFonts w:ascii="Arial" w:eastAsia="Arial" w:hAnsi="Arial" w:cs="Arial"/>
          <w:sz w:val="22"/>
          <w:szCs w:val="22"/>
        </w:rPr>
        <w:t xml:space="preserve"> </w:t>
      </w:r>
      <w:r w:rsidRPr="22CB47CE">
        <w:rPr>
          <w:rFonts w:ascii="Arial" w:eastAsia="Arial" w:hAnsi="Arial" w:cs="Arial"/>
          <w:sz w:val="22"/>
          <w:szCs w:val="22"/>
        </w:rPr>
        <w:t xml:space="preserve">in de Boekentas! Bij vragen hierover kan u terecht bij de leerkracht of directie. </w:t>
      </w: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(Zet hieronder het fruit-/groente- en/of melk pictogram in het vakje van de vaste fruit-/groente- en/of melk</w:t>
      </w:r>
      <w:r w:rsidR="056D2C94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-</w:t>
      </w:r>
      <w:r w:rsidR="19DAA901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/</w:t>
      </w:r>
      <w:r w:rsidR="1522EB5A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 xml:space="preserve"> </w:t>
      </w:r>
      <w:r w:rsidR="19DAA901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 xml:space="preserve">yoghurt </w:t>
      </w: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dag.)</w:t>
      </w:r>
    </w:p>
    <w:p w14:paraId="00000022" w14:textId="77777777" w:rsidR="00561F15" w:rsidRDefault="00561F15">
      <w:pPr>
        <w:pStyle w:val="Normal0"/>
        <w:rPr>
          <w:rFonts w:ascii="Arial" w:eastAsia="Arial" w:hAnsi="Arial" w:cs="Arial"/>
          <w:i/>
          <w:sz w:val="22"/>
          <w:szCs w:val="22"/>
        </w:rPr>
      </w:pPr>
    </w:p>
    <w:tbl>
      <w:tblPr>
        <w:tblStyle w:val="a4"/>
        <w:tblW w:w="70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418"/>
        <w:gridCol w:w="1417"/>
        <w:gridCol w:w="1514"/>
        <w:gridCol w:w="1463"/>
      </w:tblGrid>
      <w:tr w:rsidR="00561F15" w14:paraId="30068BFE" w14:textId="77777777" w:rsidTr="00547D8B">
        <w:trPr>
          <w:jc w:val="center"/>
        </w:trPr>
        <w:tc>
          <w:tcPr>
            <w:tcW w:w="1271" w:type="dxa"/>
          </w:tcPr>
          <w:p w14:paraId="00000023" w14:textId="77777777" w:rsidR="00561F15" w:rsidRDefault="00C776C7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Maandag</w:t>
            </w:r>
          </w:p>
        </w:tc>
        <w:tc>
          <w:tcPr>
            <w:tcW w:w="1418" w:type="dxa"/>
          </w:tcPr>
          <w:p w14:paraId="00000024" w14:textId="77777777" w:rsidR="00561F15" w:rsidRDefault="00C776C7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Dinsdag</w:t>
            </w:r>
          </w:p>
        </w:tc>
        <w:tc>
          <w:tcPr>
            <w:tcW w:w="1417" w:type="dxa"/>
          </w:tcPr>
          <w:p w14:paraId="00000025" w14:textId="77777777" w:rsidR="00561F15" w:rsidRDefault="00C776C7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Woensdag</w:t>
            </w:r>
          </w:p>
        </w:tc>
        <w:tc>
          <w:tcPr>
            <w:tcW w:w="1514" w:type="dxa"/>
          </w:tcPr>
          <w:p w14:paraId="00000026" w14:textId="77777777" w:rsidR="00561F15" w:rsidRDefault="00C776C7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Donderdag</w:t>
            </w:r>
          </w:p>
        </w:tc>
        <w:tc>
          <w:tcPr>
            <w:tcW w:w="1463" w:type="dxa"/>
          </w:tcPr>
          <w:p w14:paraId="00000027" w14:textId="77777777" w:rsidR="00561F15" w:rsidRDefault="00C776C7">
            <w:pPr>
              <w:pStyle w:val="Normal0"/>
              <w:rPr>
                <w:rFonts w:ascii="Arial" w:eastAsia="Arial" w:hAnsi="Arial" w:cs="Arial"/>
              </w:rPr>
            </w:pPr>
            <w:r w:rsidRPr="22CB47CE">
              <w:rPr>
                <w:rFonts w:ascii="Arial" w:eastAsia="Arial" w:hAnsi="Arial" w:cs="Arial"/>
              </w:rPr>
              <w:t>Vrijdag</w:t>
            </w:r>
          </w:p>
        </w:tc>
      </w:tr>
      <w:tr w:rsidR="00561F15" w14:paraId="0A37501D" w14:textId="77777777" w:rsidTr="00547D8B">
        <w:trPr>
          <w:jc w:val="center"/>
        </w:trPr>
        <w:tc>
          <w:tcPr>
            <w:tcW w:w="1271" w:type="dxa"/>
          </w:tcPr>
          <w:p w14:paraId="00000028" w14:textId="77777777" w:rsidR="00561F15" w:rsidRDefault="00561F15">
            <w:pPr>
              <w:pStyle w:val="Normal0"/>
              <w:rPr>
                <w:rFonts w:ascii="Arial" w:eastAsia="Arial" w:hAnsi="Arial" w:cs="Arial"/>
                <w:i/>
              </w:rPr>
            </w:pPr>
          </w:p>
        </w:tc>
        <w:tc>
          <w:tcPr>
            <w:tcW w:w="1418" w:type="dxa"/>
          </w:tcPr>
          <w:p w14:paraId="00000029" w14:textId="77777777" w:rsidR="00561F15" w:rsidRDefault="00C776C7">
            <w:pPr>
              <w:pStyle w:val="Normal0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noProof/>
              </w:rPr>
              <w:drawing>
                <wp:inline distT="0" distB="0" distL="0" distR="0" wp14:anchorId="2BB584B7" wp14:editId="07777777">
                  <wp:extent cx="308967" cy="308967"/>
                  <wp:effectExtent l="0" t="0" r="0" b="0"/>
                  <wp:docPr id="1093283463" name="image4.png" descr="A black and white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black and white logo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67" cy="3089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i/>
                <w:noProof/>
              </w:rPr>
              <w:drawing>
                <wp:inline distT="0" distB="0" distL="0" distR="0" wp14:anchorId="26064A47" wp14:editId="07777777">
                  <wp:extent cx="384478" cy="384478"/>
                  <wp:effectExtent l="0" t="0" r="0" b="0"/>
                  <wp:docPr id="1093283458" name="image7.png" descr="A carrot with a black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carrot with a black background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78" cy="3844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000002A" w14:textId="77777777" w:rsidR="00561F15" w:rsidRDefault="00561F15">
            <w:pPr>
              <w:pStyle w:val="Normal0"/>
              <w:jc w:val="center"/>
              <w:rPr>
                <w:rFonts w:ascii="Arial" w:eastAsia="Arial" w:hAnsi="Arial" w:cs="Arial"/>
                <w:i/>
                <w:sz w:val="11"/>
                <w:szCs w:val="11"/>
              </w:rPr>
            </w:pPr>
          </w:p>
          <w:p w14:paraId="0000002B" w14:textId="77777777" w:rsidR="00561F15" w:rsidRDefault="00561F15">
            <w:pPr>
              <w:pStyle w:val="Normal0"/>
              <w:rPr>
                <w:rFonts w:ascii="Arial" w:eastAsia="Arial" w:hAnsi="Arial" w:cs="Arial"/>
                <w:i/>
              </w:rPr>
            </w:pPr>
          </w:p>
        </w:tc>
        <w:tc>
          <w:tcPr>
            <w:tcW w:w="1514" w:type="dxa"/>
          </w:tcPr>
          <w:p w14:paraId="0000002C" w14:textId="60979CE0" w:rsidR="00561F15" w:rsidRDefault="00547D8B">
            <w:pPr>
              <w:pStyle w:val="Normal0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noProof/>
              </w:rPr>
              <w:drawing>
                <wp:inline distT="0" distB="0" distL="0" distR="0" wp14:anchorId="336A2C45" wp14:editId="0B312651">
                  <wp:extent cx="510941" cy="510941"/>
                  <wp:effectExtent l="0" t="0" r="0" b="0"/>
                  <wp:docPr id="130322952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239723" name="Afbeelding 205123972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00" cy="5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14:paraId="0000002D" w14:textId="77777777" w:rsidR="00561F15" w:rsidRDefault="00561F15">
            <w:pPr>
              <w:pStyle w:val="Normal0"/>
              <w:jc w:val="center"/>
              <w:rPr>
                <w:rFonts w:ascii="Arial" w:eastAsia="Arial" w:hAnsi="Arial" w:cs="Arial"/>
                <w:i/>
                <w:sz w:val="11"/>
                <w:szCs w:val="11"/>
              </w:rPr>
            </w:pPr>
          </w:p>
          <w:p w14:paraId="0000002E" w14:textId="77777777" w:rsidR="00561F15" w:rsidRDefault="00C776C7">
            <w:pPr>
              <w:pStyle w:val="Normal0"/>
              <w:jc w:val="center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  <w:noProof/>
              </w:rPr>
              <w:drawing>
                <wp:inline distT="0" distB="0" distL="0" distR="0" wp14:anchorId="4F94EF24" wp14:editId="07777777">
                  <wp:extent cx="426829" cy="426829"/>
                  <wp:effectExtent l="0" t="0" r="0" b="0"/>
                  <wp:docPr id="1093283465" name="image2.png" descr="A glass with a stra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glass with a straw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29" cy="4268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2F" w14:textId="77777777" w:rsidR="00561F15" w:rsidRDefault="00561F15">
      <w:pPr>
        <w:pStyle w:val="Normal0"/>
        <w:jc w:val="both"/>
        <w:rPr>
          <w:rFonts w:ascii="Arial" w:eastAsia="Arial" w:hAnsi="Arial" w:cs="Arial"/>
          <w:sz w:val="22"/>
          <w:szCs w:val="22"/>
        </w:rPr>
      </w:pPr>
    </w:p>
    <w:p w14:paraId="00000030" w14:textId="09706A72" w:rsidR="00561F15" w:rsidRDefault="00C776C7">
      <w:pPr>
        <w:pStyle w:val="Normal0"/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 w:rsidRPr="22CB47CE">
        <w:rPr>
          <w:rFonts w:ascii="Arial" w:eastAsia="Arial" w:hAnsi="Arial" w:cs="Arial"/>
          <w:sz w:val="22"/>
          <w:szCs w:val="22"/>
        </w:rPr>
        <w:t xml:space="preserve">Voor ….euro </w:t>
      </w: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(vul indien van toepassing de ouderbijdrage in)</w:t>
      </w:r>
      <w:r w:rsidRPr="22CB47CE">
        <w:rPr>
          <w:rFonts w:ascii="Arial" w:eastAsia="Arial" w:hAnsi="Arial" w:cs="Arial"/>
          <w:color w:val="8F45B0"/>
          <w:sz w:val="22"/>
          <w:szCs w:val="22"/>
        </w:rPr>
        <w:t xml:space="preserve"> </w:t>
      </w:r>
      <w:r w:rsidRPr="22CB47CE">
        <w:rPr>
          <w:rFonts w:ascii="Arial" w:eastAsia="Arial" w:hAnsi="Arial" w:cs="Arial"/>
          <w:sz w:val="22"/>
          <w:szCs w:val="22"/>
        </w:rPr>
        <w:t xml:space="preserve">zorgt de school ervoor dat uw kind de rest van het schooljaar </w:t>
      </w: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(vul de periode aan)</w:t>
      </w:r>
      <w:r w:rsidRPr="22CB47CE">
        <w:rPr>
          <w:rFonts w:ascii="Arial" w:eastAsia="Arial" w:hAnsi="Arial" w:cs="Arial"/>
          <w:color w:val="8F45B0"/>
          <w:sz w:val="22"/>
          <w:szCs w:val="22"/>
        </w:rPr>
        <w:t xml:space="preserve"> </w:t>
      </w:r>
      <w:r w:rsidRPr="22CB47CE">
        <w:rPr>
          <w:rFonts w:ascii="Arial" w:eastAsia="Arial" w:hAnsi="Arial" w:cs="Arial"/>
          <w:sz w:val="22"/>
          <w:szCs w:val="22"/>
        </w:rPr>
        <w:t xml:space="preserve">op …dag </w:t>
      </w: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(vul de vaste groente-/fruit-/melk</w:t>
      </w:r>
      <w:r w:rsidR="7194BCCA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-/yoghurt</w:t>
      </w:r>
      <w:r w:rsidR="6E68BF97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 xml:space="preserve"> </w:t>
      </w: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dag in)</w:t>
      </w:r>
      <w:r w:rsidRPr="22CB47CE">
        <w:rPr>
          <w:rFonts w:ascii="Arial" w:eastAsia="Arial" w:hAnsi="Arial" w:cs="Arial"/>
          <w:i/>
          <w:iCs/>
          <w:color w:val="8F45B0"/>
          <w:sz w:val="22"/>
          <w:szCs w:val="22"/>
        </w:rPr>
        <w:t xml:space="preserve"> </w:t>
      </w:r>
      <w:r w:rsidRPr="22CB47CE">
        <w:rPr>
          <w:rFonts w:ascii="Arial" w:eastAsia="Arial" w:hAnsi="Arial" w:cs="Arial"/>
          <w:sz w:val="22"/>
          <w:szCs w:val="22"/>
        </w:rPr>
        <w:t>kan genieten van een lekker stuk fruit/groente en/of melk op school. Bij vragen hierover kan u terecht bij de leerkracht of directie.</w:t>
      </w:r>
    </w:p>
    <w:p w14:paraId="00000031" w14:textId="77777777" w:rsidR="00561F15" w:rsidRDefault="00561F15">
      <w:pPr>
        <w:pStyle w:val="Normal0"/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00000032" w14:textId="45A722F8" w:rsidR="00561F15" w:rsidRDefault="00C776C7">
      <w:pPr>
        <w:pStyle w:val="Normal0"/>
        <w:numPr>
          <w:ilvl w:val="0"/>
          <w:numId w:val="1"/>
        </w:numPr>
        <w:jc w:val="both"/>
        <w:rPr>
          <w:rFonts w:ascii="Arial" w:eastAsia="Arial" w:hAnsi="Arial" w:cs="Arial"/>
          <w:sz w:val="22"/>
          <w:szCs w:val="22"/>
        </w:rPr>
      </w:pPr>
      <w:r w:rsidRPr="22CB47CE">
        <w:rPr>
          <w:rFonts w:ascii="Arial" w:eastAsia="Arial" w:hAnsi="Arial" w:cs="Arial"/>
          <w:sz w:val="22"/>
          <w:szCs w:val="22"/>
        </w:rPr>
        <w:t xml:space="preserve">De school zorgt ervoor dat uw kind de rest van het schooljaar </w:t>
      </w: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(vul de periode aan)</w:t>
      </w:r>
      <w:r w:rsidRPr="22CB47CE">
        <w:rPr>
          <w:rFonts w:ascii="Arial" w:eastAsia="Arial" w:hAnsi="Arial" w:cs="Arial"/>
          <w:color w:val="8F45B0"/>
          <w:sz w:val="22"/>
          <w:szCs w:val="22"/>
        </w:rPr>
        <w:t xml:space="preserve"> </w:t>
      </w:r>
      <w:r w:rsidRPr="22CB47CE">
        <w:rPr>
          <w:rFonts w:ascii="Arial" w:eastAsia="Arial" w:hAnsi="Arial" w:cs="Arial"/>
          <w:sz w:val="22"/>
          <w:szCs w:val="22"/>
        </w:rPr>
        <w:t xml:space="preserve">op …dag </w:t>
      </w: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(vul de vaste groente-/fruit-/melk</w:t>
      </w:r>
      <w:r w:rsidR="4DD28F66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-</w:t>
      </w:r>
      <w:r w:rsidR="4D3F95C8"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 xml:space="preserve">/yoghurt </w:t>
      </w: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dag in)</w:t>
      </w:r>
      <w:r w:rsidRPr="22CB47CE">
        <w:rPr>
          <w:rFonts w:ascii="Arial" w:eastAsia="Arial" w:hAnsi="Arial" w:cs="Arial"/>
          <w:i/>
          <w:iCs/>
          <w:color w:val="8F45B0"/>
          <w:sz w:val="22"/>
          <w:szCs w:val="22"/>
        </w:rPr>
        <w:t xml:space="preserve"> </w:t>
      </w:r>
      <w:r w:rsidRPr="22CB47CE">
        <w:rPr>
          <w:rFonts w:ascii="Arial" w:eastAsia="Arial" w:hAnsi="Arial" w:cs="Arial"/>
          <w:sz w:val="22"/>
          <w:szCs w:val="22"/>
        </w:rPr>
        <w:t xml:space="preserve">kan genieten van een lekker stuk fruit/groente en/of melk op school. De school/de ouderraad/de ouderwerking/de gemeente </w:t>
      </w: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(schrap wat niet past)</w:t>
      </w:r>
      <w:r w:rsidRPr="22CB47CE">
        <w:rPr>
          <w:rFonts w:ascii="Arial" w:eastAsia="Arial" w:hAnsi="Arial" w:cs="Arial"/>
          <w:color w:val="8F45B0"/>
          <w:sz w:val="22"/>
          <w:szCs w:val="22"/>
        </w:rPr>
        <w:t xml:space="preserve"> </w:t>
      </w:r>
      <w:r w:rsidRPr="22CB47CE">
        <w:rPr>
          <w:rFonts w:ascii="Arial" w:eastAsia="Arial" w:hAnsi="Arial" w:cs="Arial"/>
          <w:sz w:val="22"/>
          <w:szCs w:val="22"/>
        </w:rPr>
        <w:t>zorgt voor de betaling van de overige weken. Bij vragen hierover kan u terecht bij de leerkracht of directie.</w:t>
      </w:r>
    </w:p>
    <w:p w14:paraId="00000033" w14:textId="77777777" w:rsidR="00561F15" w:rsidRDefault="00561F15">
      <w:pPr>
        <w:pStyle w:val="Normal0"/>
        <w:jc w:val="both"/>
        <w:rPr>
          <w:rFonts w:ascii="Arial" w:eastAsia="Arial" w:hAnsi="Arial" w:cs="Arial"/>
          <w:sz w:val="22"/>
          <w:szCs w:val="22"/>
        </w:rPr>
      </w:pPr>
    </w:p>
    <w:p w14:paraId="00000034" w14:textId="77777777" w:rsidR="00561F15" w:rsidRDefault="00C776C7">
      <w:pPr>
        <w:pStyle w:val="Normal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Natuurlijk bent u als ouder de beste supporter van Oog voor Lekkers! Geef dus gerust ook op andere dagen een gezond tussendoortje mee. Op zoek naar extra inspiratie? Of wil u uw ouder-skills nog meer op smaak brengen? Check </w:t>
      </w:r>
      <w:hyperlink r:id="rId18">
        <w:r>
          <w:rPr>
            <w:rFonts w:ascii="Arial" w:eastAsia="Arial" w:hAnsi="Arial" w:cs="Arial"/>
            <w:color w:val="0563C1"/>
            <w:sz w:val="22"/>
            <w:szCs w:val="22"/>
            <w:u w:val="single"/>
          </w:rPr>
          <w:t>www.oogvoorlekkers.be</w:t>
        </w:r>
      </w:hyperlink>
      <w:r>
        <w:rPr>
          <w:rFonts w:ascii="Arial" w:eastAsia="Arial" w:hAnsi="Arial" w:cs="Arial"/>
          <w:sz w:val="22"/>
          <w:szCs w:val="22"/>
        </w:rPr>
        <w:t> voor leuke tips!</w:t>
      </w:r>
    </w:p>
    <w:p w14:paraId="00000035" w14:textId="77777777" w:rsidR="00561F15" w:rsidRDefault="00561F15">
      <w:pPr>
        <w:pStyle w:val="Normal0"/>
        <w:jc w:val="both"/>
        <w:rPr>
          <w:rFonts w:ascii="Arial" w:eastAsia="Arial" w:hAnsi="Arial" w:cs="Arial"/>
          <w:sz w:val="22"/>
          <w:szCs w:val="22"/>
        </w:rPr>
      </w:pPr>
    </w:p>
    <w:p w14:paraId="00000036" w14:textId="77777777" w:rsidR="00561F15" w:rsidRDefault="00561F15">
      <w:pPr>
        <w:pStyle w:val="Normal0"/>
        <w:jc w:val="both"/>
        <w:rPr>
          <w:rFonts w:ascii="Arial" w:eastAsia="Arial" w:hAnsi="Arial" w:cs="Arial"/>
          <w:sz w:val="22"/>
          <w:szCs w:val="22"/>
        </w:rPr>
      </w:pPr>
    </w:p>
    <w:p w14:paraId="00000037" w14:textId="7FB768E1" w:rsidR="00561F15" w:rsidRDefault="00C776C7" w:rsidP="22CB47CE">
      <w:pPr>
        <w:pStyle w:val="Normal0"/>
        <w:jc w:val="both"/>
        <w:rPr>
          <w:rFonts w:ascii="Arial" w:eastAsia="Arial" w:hAnsi="Arial" w:cs="Arial"/>
          <w:i/>
          <w:iCs/>
          <w:color w:val="8F45B0"/>
          <w:sz w:val="20"/>
          <w:szCs w:val="20"/>
        </w:rPr>
      </w:pPr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 xml:space="preserve">(Ook kan hier een oproep gedaan worden aan ouders om actief deel te nemen aan het project op school, bijvoorbeeld als </w:t>
      </w:r>
      <w:hyperlink r:id="rId19">
        <w:r w:rsidRPr="22CB47CE">
          <w:rPr>
            <w:rFonts w:ascii="Arial" w:eastAsia="Arial" w:hAnsi="Arial" w:cs="Arial"/>
            <w:i/>
            <w:iCs/>
            <w:color w:val="1155CC"/>
            <w:sz w:val="20"/>
            <w:szCs w:val="20"/>
            <w:u w:val="single"/>
          </w:rPr>
          <w:t>s</w:t>
        </w:r>
        <w:r w:rsidR="7DBA58CE" w:rsidRPr="22CB47CE">
          <w:rPr>
            <w:rFonts w:ascii="Arial" w:eastAsia="Arial" w:hAnsi="Arial" w:cs="Arial"/>
            <w:i/>
            <w:iCs/>
            <w:color w:val="1155CC"/>
            <w:sz w:val="20"/>
            <w:szCs w:val="20"/>
            <w:u w:val="single"/>
          </w:rPr>
          <w:t xml:space="preserve">nij of schenk </w:t>
        </w:r>
        <w:r w:rsidRPr="22CB47CE">
          <w:rPr>
            <w:rFonts w:ascii="Arial" w:eastAsia="Arial" w:hAnsi="Arial" w:cs="Arial"/>
            <w:i/>
            <w:iCs/>
            <w:color w:val="1155CC"/>
            <w:sz w:val="20"/>
            <w:szCs w:val="20"/>
            <w:u w:val="single"/>
          </w:rPr>
          <w:t>ouder</w:t>
        </w:r>
      </w:hyperlink>
      <w:r w:rsidRPr="22CB47CE">
        <w:rPr>
          <w:rFonts w:ascii="Arial" w:eastAsia="Arial" w:hAnsi="Arial" w:cs="Arial"/>
          <w:i/>
          <w:iCs/>
          <w:color w:val="8F45B0"/>
          <w:sz w:val="20"/>
          <w:szCs w:val="20"/>
        </w:rPr>
        <w:t>. Voor meer info: www.oogvoorlekkers.be)</w:t>
      </w:r>
    </w:p>
    <w:p w14:paraId="00000038" w14:textId="77777777" w:rsidR="00561F15" w:rsidRDefault="00561F15">
      <w:pPr>
        <w:pStyle w:val="Normal0"/>
        <w:spacing w:after="120"/>
        <w:jc w:val="both"/>
        <w:rPr>
          <w:rFonts w:ascii="Arial" w:eastAsia="Arial" w:hAnsi="Arial" w:cs="Arial"/>
          <w:sz w:val="22"/>
          <w:szCs w:val="22"/>
        </w:rPr>
      </w:pPr>
    </w:p>
    <w:p w14:paraId="00000039" w14:textId="77777777" w:rsidR="00561F15" w:rsidRDefault="00C776C7">
      <w:pPr>
        <w:pStyle w:val="Normal0"/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Als u nog vragen hebt, stel ze ons gerust! </w:t>
      </w:r>
    </w:p>
    <w:p w14:paraId="0000003A" w14:textId="77777777" w:rsidR="00561F15" w:rsidRDefault="00561F15">
      <w:pPr>
        <w:pStyle w:val="Normal0"/>
        <w:spacing w:after="120"/>
        <w:jc w:val="both"/>
        <w:rPr>
          <w:rFonts w:ascii="Arial" w:eastAsia="Arial" w:hAnsi="Arial" w:cs="Arial"/>
          <w:sz w:val="22"/>
          <w:szCs w:val="22"/>
        </w:rPr>
      </w:pPr>
    </w:p>
    <w:p w14:paraId="0000003B" w14:textId="77777777" w:rsidR="00561F15" w:rsidRDefault="00C776C7">
      <w:pPr>
        <w:pStyle w:val="Normal0"/>
        <w:spacing w:after="1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Met vriendelijke groeten, </w:t>
      </w:r>
    </w:p>
    <w:p w14:paraId="0000003C" w14:textId="77777777" w:rsidR="00561F15" w:rsidRDefault="00C776C7">
      <w:pPr>
        <w:pStyle w:val="Normal0"/>
        <w:spacing w:line="480" w:lineRule="auto"/>
      </w:pPr>
      <w:r>
        <w:rPr>
          <w:rFonts w:ascii="Arial" w:eastAsia="Arial" w:hAnsi="Arial" w:cs="Arial"/>
          <w:i/>
          <w:color w:val="8F45B0"/>
          <w:sz w:val="20"/>
          <w:szCs w:val="20"/>
        </w:rPr>
        <w:t>(naam en contactgegevens van de directeur of verantwoordelijke)</w:t>
      </w:r>
    </w:p>
    <w:sectPr w:rsidR="00561F15" w:rsidSect="00535315">
      <w:headerReference w:type="default" r:id="rId20"/>
      <w:footerReference w:type="default" r:id="rId21"/>
      <w:pgSz w:w="11900" w:h="16840"/>
      <w:pgMar w:top="1417" w:right="1417" w:bottom="1417" w:left="1417" w:header="1701" w:footer="1701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31ADD" w14:textId="77777777" w:rsidR="001F1AEA" w:rsidRDefault="001F1AEA">
      <w:r>
        <w:separator/>
      </w:r>
    </w:p>
  </w:endnote>
  <w:endnote w:type="continuationSeparator" w:id="0">
    <w:p w14:paraId="58EF7BAD" w14:textId="77777777" w:rsidR="001F1AEA" w:rsidRDefault="001F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3A199D62-809B-8041-BA59-D84D8B4FD33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A4E5A95-A20E-8344-B1C3-34343D51E114}"/>
    <w:embedBold r:id="rId4" w:fontKey="{17015055-85A8-F54C-AC5A-8E7BE2BEE6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C2BC663-6EAF-B841-8CDF-08AC2A55F3F0}"/>
    <w:embedBold r:id="rId6" w:fontKey="{F761B249-2366-7A42-96AD-BC65635DF23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F9C7D0A-6F1A-D34D-9670-6247005FDD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BBC5348-FA53-014D-9532-4D6339E0D7A0}"/>
    <w:embedItalic r:id="rId9" w:fontKey="{E4DC5160-926C-4B49-A266-FE33808B32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27C694E-3F6C-3945-BD6B-5004EA299502}"/>
    <w:embedBold r:id="rId11" w:fontKey="{86694AE6-87AD-C845-968E-9E59F80D4E07}"/>
    <w:embedItalic r:id="rId12" w:fontKey="{B083ED04-DCE4-7A4E-9817-5B3B79B046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1137EE4-4BC3-5646-B24E-AD6C941FAA6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02F59F27-EEDC-CD4D-992D-91881C6234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E" w14:textId="099A534B" w:rsidR="00561F15" w:rsidRDefault="00102B3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E217D89" wp14:editId="6A721A56">
          <wp:simplePos x="0" y="0"/>
          <wp:positionH relativeFrom="margin">
            <wp:posOffset>-836930</wp:posOffset>
          </wp:positionH>
          <wp:positionV relativeFrom="margin">
            <wp:posOffset>8288655</wp:posOffset>
          </wp:positionV>
          <wp:extent cx="7585710" cy="1083310"/>
          <wp:effectExtent l="0" t="0" r="0" b="0"/>
          <wp:wrapSquare wrapText="bothSides"/>
          <wp:docPr id="90527819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2378384" name="Afbeelding 18823783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710" cy="1083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5DAA4" w14:textId="77777777" w:rsidR="001F1AEA" w:rsidRDefault="001F1AEA">
      <w:r>
        <w:separator/>
      </w:r>
    </w:p>
  </w:footnote>
  <w:footnote w:type="continuationSeparator" w:id="0">
    <w:p w14:paraId="04D382A6" w14:textId="77777777" w:rsidR="001F1AEA" w:rsidRDefault="001F1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AC65D" w14:textId="5C9E8E22" w:rsidR="00102B35" w:rsidRDefault="00102B35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BFA7E3" wp14:editId="4872E48E">
          <wp:simplePos x="0" y="0"/>
          <wp:positionH relativeFrom="margin">
            <wp:posOffset>-918845</wp:posOffset>
          </wp:positionH>
          <wp:positionV relativeFrom="margin">
            <wp:posOffset>-1278255</wp:posOffset>
          </wp:positionV>
          <wp:extent cx="7620635" cy="1088390"/>
          <wp:effectExtent l="0" t="0" r="0" b="3810"/>
          <wp:wrapSquare wrapText="bothSides"/>
          <wp:docPr id="116498989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7368737" name="Afbeelding 19573687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635" cy="108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02B69"/>
    <w:multiLevelType w:val="multilevel"/>
    <w:tmpl w:val="FFFFFFFF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7139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F15"/>
    <w:rsid w:val="000710F0"/>
    <w:rsid w:val="00102B35"/>
    <w:rsid w:val="001A3FC1"/>
    <w:rsid w:val="001F1AEA"/>
    <w:rsid w:val="002670A0"/>
    <w:rsid w:val="00271930"/>
    <w:rsid w:val="002D2B1F"/>
    <w:rsid w:val="003A222A"/>
    <w:rsid w:val="00431DC4"/>
    <w:rsid w:val="004D2581"/>
    <w:rsid w:val="004E0B7B"/>
    <w:rsid w:val="00535315"/>
    <w:rsid w:val="00547D8B"/>
    <w:rsid w:val="00561F15"/>
    <w:rsid w:val="005B28FE"/>
    <w:rsid w:val="00624B9C"/>
    <w:rsid w:val="00697A1C"/>
    <w:rsid w:val="00813D43"/>
    <w:rsid w:val="0093634C"/>
    <w:rsid w:val="00B3C941"/>
    <w:rsid w:val="00C207B4"/>
    <w:rsid w:val="00C776C7"/>
    <w:rsid w:val="00DB1C58"/>
    <w:rsid w:val="00ED1A6E"/>
    <w:rsid w:val="00EE59DD"/>
    <w:rsid w:val="0509817A"/>
    <w:rsid w:val="056D2C94"/>
    <w:rsid w:val="09257587"/>
    <w:rsid w:val="0FB64AC1"/>
    <w:rsid w:val="1522EB5A"/>
    <w:rsid w:val="18B12643"/>
    <w:rsid w:val="19DAA901"/>
    <w:rsid w:val="1A91B02A"/>
    <w:rsid w:val="1E99EF6B"/>
    <w:rsid w:val="1FC7CF4A"/>
    <w:rsid w:val="22CB47CE"/>
    <w:rsid w:val="30D51922"/>
    <w:rsid w:val="320F8B0E"/>
    <w:rsid w:val="3245715B"/>
    <w:rsid w:val="44768E58"/>
    <w:rsid w:val="4D3F95C8"/>
    <w:rsid w:val="4DD28F66"/>
    <w:rsid w:val="4F133AA6"/>
    <w:rsid w:val="558E8ACC"/>
    <w:rsid w:val="5B0F3BEF"/>
    <w:rsid w:val="6E68BF97"/>
    <w:rsid w:val="7171315B"/>
    <w:rsid w:val="7194BCCA"/>
    <w:rsid w:val="773CD045"/>
    <w:rsid w:val="7C1EB616"/>
    <w:rsid w:val="7DBA58CE"/>
    <w:rsid w:val="7E41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65FB7"/>
  <w15:docId w15:val="{437F16B3-EFB1-4DFD-81EC-D933DA606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</w:style>
  <w:style w:type="paragraph" w:customStyle="1" w:styleId="heading10">
    <w:name w:val="heading 10"/>
    <w:basedOn w:val="Normal0"/>
    <w:next w:val="Normal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0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0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0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customStyle="1" w:styleId="heading50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heading60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0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Normal0"/>
    <w:link w:val="KoptekstChar"/>
    <w:uiPriority w:val="99"/>
    <w:unhideWhenUsed/>
    <w:rsid w:val="00E235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235C7"/>
  </w:style>
  <w:style w:type="paragraph" w:styleId="Voettekst">
    <w:name w:val="footer"/>
    <w:basedOn w:val="Normal0"/>
    <w:link w:val="VoettekstChar"/>
    <w:uiPriority w:val="99"/>
    <w:unhideWhenUsed/>
    <w:rsid w:val="00E235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235C7"/>
  </w:style>
  <w:style w:type="table" w:customStyle="1" w:styleId="Tabelraster1">
    <w:name w:val="Tabelraster1"/>
    <w:basedOn w:val="NormalTable0"/>
    <w:next w:val="Tabelraster"/>
    <w:uiPriority w:val="39"/>
    <w:rsid w:val="0064515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645157"/>
    <w:rPr>
      <w:sz w:val="16"/>
      <w:szCs w:val="16"/>
    </w:rPr>
  </w:style>
  <w:style w:type="paragraph" w:styleId="Tekstopmerking">
    <w:name w:val="annotation text"/>
    <w:basedOn w:val="Normal0"/>
    <w:link w:val="TekstopmerkingChar"/>
    <w:uiPriority w:val="99"/>
    <w:semiHidden/>
    <w:unhideWhenUsed/>
    <w:rsid w:val="00645157"/>
    <w:rPr>
      <w:rFonts w:eastAsia="MS Mincho"/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45157"/>
    <w:rPr>
      <w:rFonts w:eastAsia="MS Mincho"/>
      <w:sz w:val="20"/>
      <w:szCs w:val="20"/>
      <w:lang w:val="nl-BE" w:eastAsia="nl-NL"/>
    </w:rPr>
  </w:style>
  <w:style w:type="table" w:styleId="Tabelraster">
    <w:name w:val="Table Grid"/>
    <w:basedOn w:val="NormalTable0"/>
    <w:uiPriority w:val="39"/>
    <w:rsid w:val="006451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Normal0"/>
    <w:link w:val="BallontekstChar"/>
    <w:uiPriority w:val="99"/>
    <w:semiHidden/>
    <w:unhideWhenUsed/>
    <w:rsid w:val="0064515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5157"/>
    <w:rPr>
      <w:rFonts w:ascii="Tahoma" w:hAnsi="Tahoma" w:cs="Tahoma"/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45157"/>
    <w:rPr>
      <w:rFonts w:eastAsiaTheme="minorHAnsi"/>
      <w:b/>
      <w:bCs/>
      <w:lang w:val="nl-NL" w:eastAsia="en-US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45157"/>
    <w:rPr>
      <w:rFonts w:eastAsia="MS Mincho"/>
      <w:b/>
      <w:bCs/>
      <w:sz w:val="20"/>
      <w:szCs w:val="20"/>
      <w:lang w:val="nl-BE" w:eastAsia="nl-NL"/>
    </w:rPr>
  </w:style>
  <w:style w:type="paragraph" w:styleId="Ondertitel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CB7D2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B7D20"/>
    <w:rPr>
      <w:color w:val="605E5C"/>
      <w:shd w:val="clear" w:color="auto" w:fill="E1DFDD"/>
    </w:rPr>
  </w:style>
  <w:style w:type="paragraph" w:styleId="Lijstalinea">
    <w:name w:val="List Paragraph"/>
    <w:basedOn w:val="Normal0"/>
    <w:uiPriority w:val="34"/>
    <w:qFormat/>
    <w:rsid w:val="00CB7D20"/>
    <w:pPr>
      <w:ind w:left="720"/>
      <w:contextualSpacing/>
    </w:pPr>
  </w:style>
  <w:style w:type="paragraph" w:styleId="Revisie">
    <w:name w:val="Revision"/>
    <w:hidden/>
    <w:uiPriority w:val="99"/>
    <w:semiHidden/>
    <w:rsid w:val="00AE6D71"/>
  </w:style>
  <w:style w:type="paragraph" w:customStyle="1" w:styleId="Subtitle0">
    <w:name w:val="Subtitle0"/>
    <w:basedOn w:val="Standaard"/>
    <w:next w:val="Standa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Standaardtabel"/>
    <w:rPr>
      <w:sz w:val="22"/>
      <w:szCs w:val="22"/>
    </w:rPr>
    <w:tblPr>
      <w:tblStyleRowBandSize w:val="1"/>
      <w:tblStyleColBandSize w:val="1"/>
    </w:tblPr>
  </w:style>
  <w:style w:type="table" w:customStyle="1" w:styleId="a4">
    <w:basedOn w:val="Standaardtabel"/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oogvoorlekkers.b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oogvoorlekkers.be/sites/default/files/inline-files/SJ2024-25%20Helpende%20Handen%20Oog%20voor%20Lekkers_0.xls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58DCBAA239E49BA80A8687AAAB4A9" ma:contentTypeVersion="0" ma:contentTypeDescription="Een nieuw document maken." ma:contentTypeScope="" ma:versionID="308efc8fabc2d9de48eee5ce0246201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12244989ec27873bed08276c42f95a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dbZkPIALVDZ/9ropCObfvlB1oA==">CgMxLjA4AHIhMTdqUnpLUllQeWh0Y0ZIZlVyNHNIeDBHV0k2Y0cycndw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1AA225-13A9-48FE-BD34-F48FFA64A2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2B832B9-59FB-4744-8EFD-463C6135CA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0AC29D-1B77-4E48-908A-41FD69EA17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476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Koen Hendrikx</dc:creator>
  <cp:lastModifiedBy>Lotte Tollebeek</cp:lastModifiedBy>
  <cp:revision>18</cp:revision>
  <cp:lastPrinted>2025-09-01T08:49:00Z</cp:lastPrinted>
  <dcterms:created xsi:type="dcterms:W3CDTF">2025-08-29T15:30:00Z</dcterms:created>
  <dcterms:modified xsi:type="dcterms:W3CDTF">2025-09-01T17:03:00Z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0x01010036858DCBAA239E49BA80A8687AAAB4A9</vt:lpwstr>
  </property>
</Properties>
</file>