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43EE0" w14:textId="77777777" w:rsidR="00E02833" w:rsidRDefault="00E02833">
      <w:pPr>
        <w:rPr>
          <w:rFonts w:ascii="Arial" w:eastAsia="Arial" w:hAnsi="Arial" w:cs="Arial"/>
          <w:b/>
          <w:color w:val="8F45B0"/>
          <w:sz w:val="32"/>
          <w:szCs w:val="32"/>
        </w:rPr>
      </w:pPr>
    </w:p>
    <w:p w14:paraId="7ABCE167" w14:textId="77777777" w:rsidR="00E02833" w:rsidRDefault="002D0924">
      <w:pPr>
        <w:rPr>
          <w:rFonts w:ascii="Arial" w:eastAsia="Arial" w:hAnsi="Arial" w:cs="Arial"/>
          <w:b/>
          <w:color w:val="8F45B0"/>
          <w:sz w:val="32"/>
          <w:szCs w:val="32"/>
        </w:rPr>
      </w:pPr>
      <w:r>
        <w:rPr>
          <w:rFonts w:ascii="Arial" w:eastAsia="Arial" w:hAnsi="Arial" w:cs="Arial"/>
          <w:b/>
          <w:color w:val="8F45B0"/>
          <w:sz w:val="32"/>
          <w:szCs w:val="32"/>
        </w:rPr>
        <w:t>Groenten, fruit en melk op school!</w:t>
      </w:r>
    </w:p>
    <w:p w14:paraId="3B2017F1" w14:textId="77777777" w:rsidR="00E02833" w:rsidRDefault="00E02833">
      <w:pPr>
        <w:rPr>
          <w:rFonts w:ascii="Cambria" w:eastAsia="Cambria" w:hAnsi="Cambria" w:cs="Cambria"/>
        </w:rPr>
      </w:pPr>
    </w:p>
    <w:p w14:paraId="59434534" w14:textId="77777777" w:rsidR="00E02833" w:rsidRDefault="002D0924">
      <w:pPr>
        <w:rPr>
          <w:rFonts w:ascii="Arial" w:eastAsia="Arial" w:hAnsi="Arial" w:cs="Arial"/>
          <w:sz w:val="22"/>
          <w:szCs w:val="22"/>
        </w:rPr>
      </w:pPr>
      <w:r>
        <w:rPr>
          <w:rFonts w:ascii="Arial" w:eastAsia="Arial" w:hAnsi="Arial" w:cs="Arial"/>
          <w:sz w:val="22"/>
          <w:szCs w:val="22"/>
        </w:rPr>
        <w:t>Beste ouder,</w:t>
      </w:r>
    </w:p>
    <w:p w14:paraId="04C2AEC4" w14:textId="77777777" w:rsidR="00E02833" w:rsidRDefault="00E02833">
      <w:pPr>
        <w:rPr>
          <w:rFonts w:ascii="Arial" w:eastAsia="Arial" w:hAnsi="Arial" w:cs="Arial"/>
          <w:sz w:val="22"/>
          <w:szCs w:val="22"/>
        </w:rPr>
      </w:pPr>
    </w:p>
    <w:p w14:paraId="3BB744A2" w14:textId="77777777" w:rsidR="00E02833" w:rsidRDefault="002D0924">
      <w:pPr>
        <w:rPr>
          <w:rFonts w:ascii="Arial" w:eastAsia="Arial" w:hAnsi="Arial" w:cs="Arial"/>
          <w:color w:val="393939"/>
          <w:sz w:val="22"/>
          <w:szCs w:val="22"/>
        </w:rPr>
      </w:pPr>
      <w:r>
        <w:rPr>
          <w:rFonts w:ascii="Arial" w:eastAsia="Arial" w:hAnsi="Arial" w:cs="Arial"/>
          <w:sz w:val="22"/>
          <w:szCs w:val="22"/>
        </w:rPr>
        <w:t xml:space="preserve">Onze school neemt deel aan het </w:t>
      </w:r>
      <w:r>
        <w:rPr>
          <w:rFonts w:ascii="Arial" w:eastAsia="Arial" w:hAnsi="Arial" w:cs="Arial"/>
          <w:b/>
          <w:sz w:val="22"/>
          <w:szCs w:val="22"/>
        </w:rPr>
        <w:t>Oog voor Lekkers</w:t>
      </w:r>
      <w:r>
        <w:rPr>
          <w:rFonts w:ascii="Arial" w:eastAsia="Arial" w:hAnsi="Arial" w:cs="Arial"/>
          <w:sz w:val="22"/>
          <w:szCs w:val="22"/>
        </w:rPr>
        <w:t xml:space="preserve">-project. </w:t>
      </w:r>
      <w:r>
        <w:rPr>
          <w:rFonts w:ascii="Arial" w:eastAsia="Arial" w:hAnsi="Arial" w:cs="Arial"/>
          <w:color w:val="000000"/>
          <w:sz w:val="22"/>
          <w:szCs w:val="22"/>
          <w:shd w:val="clear" w:color="auto" w:fill="FEFEFE"/>
        </w:rPr>
        <w:t>Dankzij Europese en Vlaamse subsidies en met steun van de groente-, fruit- en zuivelsector kunnen scholen uit het </w:t>
      </w:r>
      <w:r>
        <w:rPr>
          <w:rFonts w:ascii="Arial" w:eastAsia="Arial" w:hAnsi="Arial" w:cs="Arial"/>
          <w:b/>
          <w:color w:val="000000"/>
          <w:sz w:val="22"/>
          <w:szCs w:val="22"/>
          <w:shd w:val="clear" w:color="auto" w:fill="FEFEFE"/>
        </w:rPr>
        <w:t>basisonderwijs</w:t>
      </w:r>
      <w:r>
        <w:rPr>
          <w:rFonts w:ascii="Arial" w:eastAsia="Arial" w:hAnsi="Arial" w:cs="Arial"/>
          <w:color w:val="000000"/>
          <w:sz w:val="22"/>
          <w:szCs w:val="22"/>
          <w:shd w:val="clear" w:color="auto" w:fill="FEFEFE"/>
        </w:rPr>
        <w:t> (kleuter en lager), het </w:t>
      </w:r>
      <w:r>
        <w:rPr>
          <w:rFonts w:ascii="Arial" w:eastAsia="Arial" w:hAnsi="Arial" w:cs="Arial"/>
          <w:b/>
          <w:color w:val="000000"/>
          <w:sz w:val="22"/>
          <w:szCs w:val="22"/>
          <w:shd w:val="clear" w:color="auto" w:fill="FEFEFE"/>
        </w:rPr>
        <w:t>buitengewoon lager </w:t>
      </w:r>
      <w:r>
        <w:rPr>
          <w:rFonts w:ascii="Arial" w:eastAsia="Arial" w:hAnsi="Arial" w:cs="Arial"/>
          <w:color w:val="000000"/>
          <w:sz w:val="22"/>
          <w:szCs w:val="22"/>
          <w:shd w:val="clear" w:color="auto" w:fill="FEFEFE"/>
        </w:rPr>
        <w:t>en het </w:t>
      </w:r>
      <w:r>
        <w:rPr>
          <w:rFonts w:ascii="Arial" w:eastAsia="Arial" w:hAnsi="Arial" w:cs="Arial"/>
          <w:b/>
          <w:color w:val="000000"/>
          <w:sz w:val="22"/>
          <w:szCs w:val="22"/>
          <w:shd w:val="clear" w:color="auto" w:fill="FEFEFE"/>
        </w:rPr>
        <w:t>buitengewoon secundair onderwijs</w:t>
      </w:r>
      <w:r>
        <w:rPr>
          <w:rFonts w:ascii="Arial" w:eastAsia="Arial" w:hAnsi="Arial" w:cs="Arial"/>
          <w:color w:val="000000"/>
          <w:sz w:val="22"/>
          <w:szCs w:val="22"/>
          <w:shd w:val="clear" w:color="auto" w:fill="FEFEFE"/>
        </w:rPr>
        <w:t xml:space="preserve">  genieten van een financiële ondersteuning voor fruit, groenten en melk. </w:t>
      </w:r>
      <w:r>
        <w:rPr>
          <w:rFonts w:ascii="Arial" w:eastAsia="Arial" w:hAnsi="Arial" w:cs="Arial"/>
          <w:sz w:val="22"/>
          <w:szCs w:val="22"/>
        </w:rPr>
        <w:t xml:space="preserve">Via het project willen we leerlingen helpen om van (biologische) </w:t>
      </w:r>
      <w:r>
        <w:rPr>
          <w:rFonts w:ascii="Arial" w:eastAsia="Arial" w:hAnsi="Arial" w:cs="Arial"/>
          <w:b/>
          <w:sz w:val="22"/>
          <w:szCs w:val="22"/>
        </w:rPr>
        <w:t xml:space="preserve">fruit, groenten en </w:t>
      </w:r>
      <w:r>
        <w:rPr>
          <w:rFonts w:ascii="Arial" w:eastAsia="Arial" w:hAnsi="Arial" w:cs="Arial"/>
          <w:sz w:val="22"/>
          <w:szCs w:val="22"/>
        </w:rPr>
        <w:t>(biologische)</w:t>
      </w:r>
      <w:r>
        <w:rPr>
          <w:rFonts w:ascii="Arial" w:eastAsia="Arial" w:hAnsi="Arial" w:cs="Arial"/>
          <w:b/>
          <w:sz w:val="22"/>
          <w:szCs w:val="22"/>
        </w:rPr>
        <w:t xml:space="preserve"> melk</w:t>
      </w:r>
      <w:r>
        <w:rPr>
          <w:rFonts w:ascii="Arial" w:eastAsia="Arial" w:hAnsi="Arial" w:cs="Arial"/>
          <w:sz w:val="22"/>
          <w:szCs w:val="22"/>
        </w:rPr>
        <w:t xml:space="preserve"> een dagelijkse gewoonte te maken. </w:t>
      </w:r>
    </w:p>
    <w:p w14:paraId="00D0D3DF" w14:textId="77777777" w:rsidR="00E02833" w:rsidRDefault="002D0924">
      <w:pPr>
        <w:jc w:val="both"/>
        <w:rPr>
          <w:rFonts w:ascii="Arial" w:eastAsia="Arial" w:hAnsi="Arial" w:cs="Arial"/>
          <w:sz w:val="22"/>
          <w:szCs w:val="22"/>
        </w:rPr>
      </w:pPr>
      <w:r>
        <w:rPr>
          <w:noProof/>
        </w:rPr>
        <w:drawing>
          <wp:anchor distT="0" distB="0" distL="114300" distR="114300" simplePos="0" relativeHeight="251658240" behindDoc="0" locked="0" layoutInCell="1" hidden="0" allowOverlap="1" wp14:anchorId="759CC032" wp14:editId="19863B4C">
            <wp:simplePos x="0" y="0"/>
            <wp:positionH relativeFrom="column">
              <wp:posOffset>2100579</wp:posOffset>
            </wp:positionH>
            <wp:positionV relativeFrom="paragraph">
              <wp:posOffset>434340</wp:posOffset>
            </wp:positionV>
            <wp:extent cx="2226945" cy="1443355"/>
            <wp:effectExtent l="0" t="0" r="0" b="0"/>
            <wp:wrapTopAndBottom distT="0" distB="0"/>
            <wp:docPr id="17" name="image5.jpg" descr="C:\Users\Jasmine\AppData\Local\Microsoft\Windows\INetCache\Content.Word\ThinkstockPhotos-stk21997ccf.jpg"/>
            <wp:cNvGraphicFramePr/>
            <a:graphic xmlns:a="http://schemas.openxmlformats.org/drawingml/2006/main">
              <a:graphicData uri="http://schemas.openxmlformats.org/drawingml/2006/picture">
                <pic:pic xmlns:pic="http://schemas.openxmlformats.org/drawingml/2006/picture">
                  <pic:nvPicPr>
                    <pic:cNvPr id="0" name="image5.jpg" descr="C:\Users\Jasmine\AppData\Local\Microsoft\Windows\INetCache\Content.Word\ThinkstockPhotos-stk21997ccf.jpg"/>
                    <pic:cNvPicPr preferRelativeResize="0"/>
                  </pic:nvPicPr>
                  <pic:blipFill>
                    <a:blip r:embed="rId8"/>
                    <a:srcRect/>
                    <a:stretch>
                      <a:fillRect/>
                    </a:stretch>
                  </pic:blipFill>
                  <pic:spPr>
                    <a:xfrm>
                      <a:off x="0" y="0"/>
                      <a:ext cx="2226945" cy="14433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9D9346" wp14:editId="3127B4E7">
            <wp:simplePos x="0" y="0"/>
            <wp:positionH relativeFrom="column">
              <wp:posOffset>4662805</wp:posOffset>
            </wp:positionH>
            <wp:positionV relativeFrom="paragraph">
              <wp:posOffset>231775</wp:posOffset>
            </wp:positionV>
            <wp:extent cx="1095375" cy="1642745"/>
            <wp:effectExtent l="0" t="0" r="0" b="0"/>
            <wp:wrapSquare wrapText="bothSides" distT="0" distB="0" distL="114300" distR="114300"/>
            <wp:docPr id="18" name="image1.jpg" descr="\\prime\Beeldmateriaal\00 - EC voeding en educatie\Nutrinews downloads shutterstock\zuivel\melk_schenken.jpg"/>
            <wp:cNvGraphicFramePr/>
            <a:graphic xmlns:a="http://schemas.openxmlformats.org/drawingml/2006/main">
              <a:graphicData uri="http://schemas.openxmlformats.org/drawingml/2006/picture">
                <pic:pic xmlns:pic="http://schemas.openxmlformats.org/drawingml/2006/picture">
                  <pic:nvPicPr>
                    <pic:cNvPr id="0" name="image1.jpg" descr="\\prime\Beeldmateriaal\00 - EC voeding en educatie\Nutrinews downloads shutterstock\zuivel\melk_schenken.jpg"/>
                    <pic:cNvPicPr preferRelativeResize="0"/>
                  </pic:nvPicPr>
                  <pic:blipFill>
                    <a:blip r:embed="rId9"/>
                    <a:srcRect/>
                    <a:stretch>
                      <a:fillRect/>
                    </a:stretch>
                  </pic:blipFill>
                  <pic:spPr>
                    <a:xfrm>
                      <a:off x="0" y="0"/>
                      <a:ext cx="1095375" cy="164274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B53DEE7" wp14:editId="3B9B2DB8">
            <wp:simplePos x="0" y="0"/>
            <wp:positionH relativeFrom="column">
              <wp:posOffset>43181</wp:posOffset>
            </wp:positionH>
            <wp:positionV relativeFrom="paragraph">
              <wp:posOffset>253365</wp:posOffset>
            </wp:positionV>
            <wp:extent cx="1866900" cy="1621790"/>
            <wp:effectExtent l="0" t="0" r="0" b="0"/>
            <wp:wrapTopAndBottom distT="0" distB="0"/>
            <wp:docPr id="16" name="image2.jpg" descr="C:\Users\Jasmine\AppData\Local\Microsoft\Windows\INetCache\Content.Word\ThinkstockPhotos-92400594.jpg"/>
            <wp:cNvGraphicFramePr/>
            <a:graphic xmlns:a="http://schemas.openxmlformats.org/drawingml/2006/main">
              <a:graphicData uri="http://schemas.openxmlformats.org/drawingml/2006/picture">
                <pic:pic xmlns:pic="http://schemas.openxmlformats.org/drawingml/2006/picture">
                  <pic:nvPicPr>
                    <pic:cNvPr id="0" name="image2.jpg" descr="C:\Users\Jasmine\AppData\Local\Microsoft\Windows\INetCache\Content.Word\ThinkstockPhotos-92400594.jpg"/>
                    <pic:cNvPicPr preferRelativeResize="0"/>
                  </pic:nvPicPr>
                  <pic:blipFill>
                    <a:blip r:embed="rId10"/>
                    <a:srcRect/>
                    <a:stretch>
                      <a:fillRect/>
                    </a:stretch>
                  </pic:blipFill>
                  <pic:spPr>
                    <a:xfrm>
                      <a:off x="0" y="0"/>
                      <a:ext cx="1866900" cy="1621790"/>
                    </a:xfrm>
                    <a:prstGeom prst="rect">
                      <a:avLst/>
                    </a:prstGeom>
                    <a:ln/>
                  </pic:spPr>
                </pic:pic>
              </a:graphicData>
            </a:graphic>
          </wp:anchor>
        </w:drawing>
      </w:r>
    </w:p>
    <w:p w14:paraId="665CBD65" w14:textId="77777777" w:rsidR="00E02833" w:rsidRDefault="00E02833">
      <w:pPr>
        <w:jc w:val="both"/>
        <w:rPr>
          <w:rFonts w:ascii="Arial" w:eastAsia="Arial" w:hAnsi="Arial" w:cs="Arial"/>
          <w:sz w:val="22"/>
          <w:szCs w:val="22"/>
        </w:rPr>
      </w:pPr>
    </w:p>
    <w:p w14:paraId="0EDAAC0E" w14:textId="77777777" w:rsidR="00E02833" w:rsidRDefault="00E02833">
      <w:pPr>
        <w:jc w:val="both"/>
        <w:rPr>
          <w:rFonts w:ascii="Arial" w:eastAsia="Arial" w:hAnsi="Arial" w:cs="Arial"/>
          <w:sz w:val="22"/>
          <w:szCs w:val="22"/>
        </w:rPr>
      </w:pPr>
    </w:p>
    <w:p w14:paraId="7607444A" w14:textId="77777777" w:rsidR="00E02833" w:rsidRDefault="002D0924">
      <w:pPr>
        <w:jc w:val="both"/>
        <w:rPr>
          <w:rFonts w:ascii="Arial" w:eastAsia="Arial" w:hAnsi="Arial" w:cs="Arial"/>
          <w:sz w:val="22"/>
          <w:szCs w:val="22"/>
        </w:rPr>
      </w:pPr>
      <w:r>
        <w:rPr>
          <w:rFonts w:ascii="Arial" w:eastAsia="Arial" w:hAnsi="Arial" w:cs="Arial"/>
          <w:b/>
          <w:sz w:val="22"/>
          <w:szCs w:val="22"/>
        </w:rPr>
        <w:t xml:space="preserve">2x 10 weken </w:t>
      </w:r>
      <w:r>
        <w:rPr>
          <w:rFonts w:ascii="Arial" w:eastAsia="Arial" w:hAnsi="Arial" w:cs="Arial"/>
          <w:sz w:val="22"/>
          <w:szCs w:val="22"/>
        </w:rPr>
        <w:t>lang</w:t>
      </w:r>
      <w:r>
        <w:rPr>
          <w:rFonts w:ascii="Arial" w:eastAsia="Arial" w:hAnsi="Arial" w:cs="Arial"/>
          <w:b/>
          <w:sz w:val="22"/>
          <w:szCs w:val="22"/>
        </w:rPr>
        <w:t xml:space="preserve"> </w:t>
      </w:r>
      <w:r>
        <w:rPr>
          <w:rFonts w:ascii="Arial" w:eastAsia="Arial" w:hAnsi="Arial" w:cs="Arial"/>
          <w:sz w:val="22"/>
          <w:szCs w:val="22"/>
        </w:rPr>
        <w:t xml:space="preserve">krijgt uw kind op … dag </w:t>
      </w:r>
      <w:r>
        <w:rPr>
          <w:rFonts w:ascii="Arial" w:eastAsia="Arial" w:hAnsi="Arial" w:cs="Arial"/>
          <w:i/>
          <w:color w:val="8F45B0"/>
          <w:sz w:val="20"/>
          <w:szCs w:val="20"/>
        </w:rPr>
        <w:t>(vul de vaste fruit-/groente- en/of melkdag in, bv. woensdag)</w:t>
      </w:r>
      <w:r>
        <w:rPr>
          <w:rFonts w:ascii="Arial" w:eastAsia="Arial" w:hAnsi="Arial" w:cs="Arial"/>
          <w:i/>
          <w:color w:val="8F45B0"/>
          <w:sz w:val="22"/>
          <w:szCs w:val="22"/>
        </w:rPr>
        <w:t xml:space="preserve"> </w:t>
      </w:r>
      <w:r>
        <w:rPr>
          <w:rFonts w:ascii="Arial" w:eastAsia="Arial" w:hAnsi="Arial" w:cs="Arial"/>
          <w:sz w:val="22"/>
          <w:szCs w:val="22"/>
        </w:rPr>
        <w:t xml:space="preserve">een stuk fruit/groente en/of melk. Hiervoor moet u </w:t>
      </w:r>
      <w:r>
        <w:rPr>
          <w:rFonts w:ascii="Arial" w:eastAsia="Arial" w:hAnsi="Arial" w:cs="Arial"/>
          <w:b/>
          <w:sz w:val="22"/>
          <w:szCs w:val="22"/>
        </w:rPr>
        <w:t xml:space="preserve">niet </w:t>
      </w:r>
      <w:r>
        <w:rPr>
          <w:rFonts w:ascii="Arial" w:eastAsia="Arial" w:hAnsi="Arial" w:cs="Arial"/>
          <w:sz w:val="22"/>
          <w:szCs w:val="22"/>
        </w:rPr>
        <w:t xml:space="preserve">betalen! </w:t>
      </w:r>
    </w:p>
    <w:p w14:paraId="0FD3B55C" w14:textId="77777777" w:rsidR="00E02833" w:rsidRDefault="002D0924">
      <w:pPr>
        <w:jc w:val="both"/>
        <w:rPr>
          <w:rFonts w:ascii="Arial" w:eastAsia="Arial" w:hAnsi="Arial" w:cs="Arial"/>
          <w:color w:val="8F45B0"/>
          <w:sz w:val="22"/>
          <w:szCs w:val="22"/>
        </w:rPr>
      </w:pPr>
      <w:r>
        <w:rPr>
          <w:rFonts w:ascii="Arial" w:eastAsia="Arial" w:hAnsi="Arial" w:cs="Arial"/>
          <w:i/>
          <w:color w:val="8F45B0"/>
          <w:sz w:val="20"/>
          <w:szCs w:val="20"/>
        </w:rPr>
        <w:t>(Zet hieronder de fruit-/groente- en/of melkpictogram in het vakje van de vaste fruit-/groente- en/of melkdag.)</w:t>
      </w:r>
    </w:p>
    <w:p w14:paraId="47E1423E" w14:textId="77777777" w:rsidR="00E02833" w:rsidRDefault="00E02833">
      <w:pPr>
        <w:rPr>
          <w:rFonts w:ascii="Arial" w:eastAsia="Arial" w:hAnsi="Arial" w:cs="Arial"/>
          <w:i/>
          <w:sz w:val="22"/>
          <w:szCs w:val="22"/>
        </w:rPr>
      </w:pPr>
    </w:p>
    <w:tbl>
      <w:tblPr>
        <w:tblStyle w:val="a"/>
        <w:tblW w:w="61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2"/>
        <w:gridCol w:w="1141"/>
        <w:gridCol w:w="1268"/>
        <w:gridCol w:w="1305"/>
        <w:gridCol w:w="1242"/>
      </w:tblGrid>
      <w:tr w:rsidR="00E02833" w14:paraId="064E7CAB" w14:textId="77777777">
        <w:trPr>
          <w:jc w:val="center"/>
        </w:trPr>
        <w:tc>
          <w:tcPr>
            <w:tcW w:w="1192" w:type="dxa"/>
          </w:tcPr>
          <w:p w14:paraId="27B72ABA" w14:textId="77777777" w:rsidR="00E02833" w:rsidRDefault="002D0924">
            <w:pPr>
              <w:rPr>
                <w:rFonts w:ascii="Arial" w:eastAsia="Arial" w:hAnsi="Arial" w:cs="Arial"/>
              </w:rPr>
            </w:pPr>
            <w:r>
              <w:rPr>
                <w:rFonts w:ascii="Arial" w:eastAsia="Arial" w:hAnsi="Arial" w:cs="Arial"/>
              </w:rPr>
              <w:t>Maandag</w:t>
            </w:r>
          </w:p>
        </w:tc>
        <w:tc>
          <w:tcPr>
            <w:tcW w:w="1141" w:type="dxa"/>
          </w:tcPr>
          <w:p w14:paraId="38EEF21E" w14:textId="77777777" w:rsidR="00E02833" w:rsidRDefault="002D0924">
            <w:pPr>
              <w:rPr>
                <w:rFonts w:ascii="Arial" w:eastAsia="Arial" w:hAnsi="Arial" w:cs="Arial"/>
              </w:rPr>
            </w:pPr>
            <w:r>
              <w:rPr>
                <w:rFonts w:ascii="Arial" w:eastAsia="Arial" w:hAnsi="Arial" w:cs="Arial"/>
              </w:rPr>
              <w:t>Dinsdag</w:t>
            </w:r>
          </w:p>
        </w:tc>
        <w:tc>
          <w:tcPr>
            <w:tcW w:w="1268" w:type="dxa"/>
          </w:tcPr>
          <w:p w14:paraId="41CB4CDA" w14:textId="77777777" w:rsidR="00E02833" w:rsidRDefault="002D0924">
            <w:pPr>
              <w:rPr>
                <w:rFonts w:ascii="Arial" w:eastAsia="Arial" w:hAnsi="Arial" w:cs="Arial"/>
              </w:rPr>
            </w:pPr>
            <w:r>
              <w:rPr>
                <w:rFonts w:ascii="Arial" w:eastAsia="Arial" w:hAnsi="Arial" w:cs="Arial"/>
              </w:rPr>
              <w:t>Woensdag</w:t>
            </w:r>
          </w:p>
        </w:tc>
        <w:tc>
          <w:tcPr>
            <w:tcW w:w="1305" w:type="dxa"/>
          </w:tcPr>
          <w:p w14:paraId="2F502CE0" w14:textId="77777777" w:rsidR="00E02833" w:rsidRDefault="002D0924">
            <w:pPr>
              <w:rPr>
                <w:rFonts w:ascii="Arial" w:eastAsia="Arial" w:hAnsi="Arial" w:cs="Arial"/>
              </w:rPr>
            </w:pPr>
            <w:r>
              <w:rPr>
                <w:rFonts w:ascii="Arial" w:eastAsia="Arial" w:hAnsi="Arial" w:cs="Arial"/>
              </w:rPr>
              <w:t>Donderdag</w:t>
            </w:r>
          </w:p>
        </w:tc>
        <w:tc>
          <w:tcPr>
            <w:tcW w:w="1242" w:type="dxa"/>
          </w:tcPr>
          <w:p w14:paraId="31D65382" w14:textId="77777777" w:rsidR="00E02833" w:rsidRDefault="002D0924">
            <w:pPr>
              <w:rPr>
                <w:rFonts w:ascii="Arial" w:eastAsia="Arial" w:hAnsi="Arial" w:cs="Arial"/>
              </w:rPr>
            </w:pPr>
            <w:r>
              <w:rPr>
                <w:rFonts w:ascii="Arial" w:eastAsia="Arial" w:hAnsi="Arial" w:cs="Arial"/>
              </w:rPr>
              <w:t>Vrijdag</w:t>
            </w:r>
          </w:p>
        </w:tc>
      </w:tr>
      <w:tr w:rsidR="00E02833" w14:paraId="1EED6B14" w14:textId="77777777">
        <w:trPr>
          <w:jc w:val="center"/>
        </w:trPr>
        <w:tc>
          <w:tcPr>
            <w:tcW w:w="1192" w:type="dxa"/>
          </w:tcPr>
          <w:p w14:paraId="0C1168D1" w14:textId="77777777" w:rsidR="00E02833" w:rsidRDefault="00E02833">
            <w:pPr>
              <w:rPr>
                <w:rFonts w:ascii="Arial" w:eastAsia="Arial" w:hAnsi="Arial" w:cs="Arial"/>
                <w:i/>
              </w:rPr>
            </w:pPr>
          </w:p>
        </w:tc>
        <w:tc>
          <w:tcPr>
            <w:tcW w:w="1141" w:type="dxa"/>
          </w:tcPr>
          <w:p w14:paraId="12EED25A" w14:textId="77777777" w:rsidR="00E02833" w:rsidRDefault="00E02833">
            <w:pPr>
              <w:rPr>
                <w:rFonts w:ascii="Arial" w:eastAsia="Arial" w:hAnsi="Arial" w:cs="Arial"/>
                <w:i/>
              </w:rPr>
            </w:pPr>
          </w:p>
        </w:tc>
        <w:tc>
          <w:tcPr>
            <w:tcW w:w="1268" w:type="dxa"/>
          </w:tcPr>
          <w:p w14:paraId="6F08718D" w14:textId="77777777" w:rsidR="00E02833" w:rsidRDefault="002D0924">
            <w:pPr>
              <w:jc w:val="center"/>
              <w:rPr>
                <w:rFonts w:ascii="Arial" w:eastAsia="Arial" w:hAnsi="Arial" w:cs="Arial"/>
                <w:i/>
              </w:rPr>
            </w:pPr>
            <w:r>
              <w:rPr>
                <w:noProof/>
              </w:rPr>
              <w:drawing>
                <wp:anchor distT="0" distB="0" distL="114300" distR="114300" simplePos="0" relativeHeight="251661312" behindDoc="0" locked="0" layoutInCell="1" hidden="0" allowOverlap="1" wp14:anchorId="4B35B19A" wp14:editId="65EB3EE7">
                  <wp:simplePos x="0" y="0"/>
                  <wp:positionH relativeFrom="column">
                    <wp:posOffset>52706</wp:posOffset>
                  </wp:positionH>
                  <wp:positionV relativeFrom="paragraph">
                    <wp:posOffset>154305</wp:posOffset>
                  </wp:positionV>
                  <wp:extent cx="521970" cy="57150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rot="10800000">
                            <a:off x="0" y="0"/>
                            <a:ext cx="521970" cy="571500"/>
                          </a:xfrm>
                          <a:prstGeom prst="rect">
                            <a:avLst/>
                          </a:prstGeom>
                          <a:ln/>
                        </pic:spPr>
                      </pic:pic>
                    </a:graphicData>
                  </a:graphic>
                </wp:anchor>
              </w:drawing>
            </w:r>
          </w:p>
          <w:p w14:paraId="31F92A88" w14:textId="77777777" w:rsidR="00E02833" w:rsidRDefault="00E02833">
            <w:pPr>
              <w:jc w:val="center"/>
              <w:rPr>
                <w:rFonts w:ascii="Arial" w:eastAsia="Arial" w:hAnsi="Arial" w:cs="Arial"/>
                <w:i/>
              </w:rPr>
            </w:pPr>
          </w:p>
        </w:tc>
        <w:tc>
          <w:tcPr>
            <w:tcW w:w="1305" w:type="dxa"/>
          </w:tcPr>
          <w:p w14:paraId="3EE16412" w14:textId="77777777" w:rsidR="00E02833" w:rsidRDefault="00E02833">
            <w:pPr>
              <w:rPr>
                <w:rFonts w:ascii="Arial" w:eastAsia="Arial" w:hAnsi="Arial" w:cs="Arial"/>
                <w:i/>
              </w:rPr>
            </w:pPr>
          </w:p>
        </w:tc>
        <w:tc>
          <w:tcPr>
            <w:tcW w:w="1242" w:type="dxa"/>
          </w:tcPr>
          <w:p w14:paraId="67C8D703" w14:textId="77777777" w:rsidR="00E02833" w:rsidRDefault="002D0924">
            <w:pPr>
              <w:jc w:val="center"/>
              <w:rPr>
                <w:rFonts w:ascii="Arial" w:eastAsia="Arial" w:hAnsi="Arial" w:cs="Arial"/>
                <w:i/>
              </w:rPr>
            </w:pPr>
            <w:r>
              <w:rPr>
                <w:noProof/>
              </w:rPr>
              <w:drawing>
                <wp:anchor distT="0" distB="0" distL="114300" distR="114300" simplePos="0" relativeHeight="251662336" behindDoc="0" locked="0" layoutInCell="1" hidden="0" allowOverlap="1" wp14:anchorId="0CD91B95" wp14:editId="0003D9AE">
                  <wp:simplePos x="0" y="0"/>
                  <wp:positionH relativeFrom="column">
                    <wp:posOffset>5716</wp:posOffset>
                  </wp:positionH>
                  <wp:positionV relativeFrom="paragraph">
                    <wp:posOffset>304165</wp:posOffset>
                  </wp:positionV>
                  <wp:extent cx="589915" cy="377825"/>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89915" cy="377825"/>
                          </a:xfrm>
                          <a:prstGeom prst="rect">
                            <a:avLst/>
                          </a:prstGeom>
                          <a:ln/>
                        </pic:spPr>
                      </pic:pic>
                    </a:graphicData>
                  </a:graphic>
                </wp:anchor>
              </w:drawing>
            </w:r>
          </w:p>
        </w:tc>
      </w:tr>
    </w:tbl>
    <w:p w14:paraId="1531A1B4" w14:textId="77777777" w:rsidR="00E02833" w:rsidRDefault="00E02833">
      <w:pPr>
        <w:jc w:val="both"/>
        <w:rPr>
          <w:rFonts w:ascii="Arial" w:eastAsia="Arial" w:hAnsi="Arial" w:cs="Arial"/>
          <w:sz w:val="22"/>
          <w:szCs w:val="22"/>
        </w:rPr>
      </w:pPr>
    </w:p>
    <w:p w14:paraId="2C153C27" w14:textId="77777777" w:rsidR="00E02833" w:rsidRDefault="00E02833">
      <w:pPr>
        <w:jc w:val="both"/>
        <w:rPr>
          <w:rFonts w:ascii="Arial" w:eastAsia="Arial" w:hAnsi="Arial" w:cs="Arial"/>
          <w:sz w:val="22"/>
          <w:szCs w:val="22"/>
        </w:rPr>
      </w:pPr>
    </w:p>
    <w:p w14:paraId="45B15BC4" w14:textId="77777777" w:rsidR="00E02833" w:rsidRDefault="00E02833">
      <w:pPr>
        <w:jc w:val="both"/>
        <w:rPr>
          <w:rFonts w:ascii="Arial" w:eastAsia="Arial" w:hAnsi="Arial" w:cs="Arial"/>
          <w:sz w:val="22"/>
          <w:szCs w:val="22"/>
        </w:rPr>
      </w:pPr>
    </w:p>
    <w:p w14:paraId="401A3F80" w14:textId="77777777" w:rsidR="00E02833" w:rsidRDefault="00E02833">
      <w:pPr>
        <w:jc w:val="both"/>
        <w:rPr>
          <w:rFonts w:ascii="Arial" w:eastAsia="Arial" w:hAnsi="Arial" w:cs="Arial"/>
          <w:sz w:val="22"/>
          <w:szCs w:val="22"/>
        </w:rPr>
      </w:pPr>
    </w:p>
    <w:p w14:paraId="4A02EE69" w14:textId="77777777" w:rsidR="00E02833" w:rsidRDefault="00E02833">
      <w:pPr>
        <w:jc w:val="both"/>
        <w:rPr>
          <w:rFonts w:ascii="Arial" w:eastAsia="Arial" w:hAnsi="Arial" w:cs="Arial"/>
          <w:sz w:val="22"/>
          <w:szCs w:val="22"/>
        </w:rPr>
      </w:pPr>
    </w:p>
    <w:p w14:paraId="6D8114F9" w14:textId="77777777" w:rsidR="00E02833" w:rsidRDefault="00E02833">
      <w:pPr>
        <w:jc w:val="both"/>
        <w:rPr>
          <w:rFonts w:ascii="Arial" w:eastAsia="Arial" w:hAnsi="Arial" w:cs="Arial"/>
          <w:sz w:val="22"/>
          <w:szCs w:val="22"/>
        </w:rPr>
      </w:pPr>
    </w:p>
    <w:p w14:paraId="0C0E84B4" w14:textId="77777777" w:rsidR="00E02833" w:rsidRDefault="00E02833">
      <w:pPr>
        <w:jc w:val="both"/>
        <w:rPr>
          <w:rFonts w:ascii="Arial" w:eastAsia="Arial" w:hAnsi="Arial" w:cs="Arial"/>
          <w:sz w:val="22"/>
          <w:szCs w:val="22"/>
        </w:rPr>
      </w:pPr>
    </w:p>
    <w:p w14:paraId="2405A4C4" w14:textId="77777777" w:rsidR="00E02833" w:rsidRDefault="00E02833">
      <w:pPr>
        <w:jc w:val="both"/>
        <w:rPr>
          <w:rFonts w:ascii="Arial" w:eastAsia="Arial" w:hAnsi="Arial" w:cs="Arial"/>
          <w:sz w:val="22"/>
          <w:szCs w:val="22"/>
        </w:rPr>
      </w:pPr>
    </w:p>
    <w:p w14:paraId="078EAF99" w14:textId="77777777" w:rsidR="00E02833" w:rsidRDefault="00E02833">
      <w:pPr>
        <w:jc w:val="both"/>
        <w:rPr>
          <w:rFonts w:ascii="Arial" w:eastAsia="Arial" w:hAnsi="Arial" w:cs="Arial"/>
          <w:sz w:val="22"/>
          <w:szCs w:val="22"/>
        </w:rPr>
      </w:pPr>
    </w:p>
    <w:p w14:paraId="07F3437F" w14:textId="77777777" w:rsidR="00E02833" w:rsidRDefault="002D0924">
      <w:pPr>
        <w:jc w:val="both"/>
        <w:rPr>
          <w:rFonts w:ascii="Arial" w:eastAsia="Arial" w:hAnsi="Arial" w:cs="Arial"/>
          <w:i/>
          <w:sz w:val="22"/>
          <w:szCs w:val="22"/>
        </w:rPr>
      </w:pPr>
      <w:r>
        <w:rPr>
          <w:rFonts w:ascii="Arial" w:eastAsia="Arial" w:hAnsi="Arial" w:cs="Arial"/>
          <w:sz w:val="22"/>
          <w:szCs w:val="22"/>
        </w:rPr>
        <w:t>Na de periode van 2x10 weken</w:t>
      </w:r>
      <w:r>
        <w:rPr>
          <w:rFonts w:ascii="Arial" w:eastAsia="Arial" w:hAnsi="Arial" w:cs="Arial"/>
          <w:color w:val="0070C0"/>
          <w:sz w:val="22"/>
          <w:szCs w:val="22"/>
        </w:rPr>
        <w:t xml:space="preserve"> </w:t>
      </w:r>
      <w:r>
        <w:rPr>
          <w:rFonts w:ascii="Arial" w:eastAsia="Arial" w:hAnsi="Arial" w:cs="Arial"/>
          <w:sz w:val="22"/>
          <w:szCs w:val="22"/>
        </w:rPr>
        <w:t xml:space="preserve">wil de school het project verder zetten tijdens de rest van het schooljaar. Concreet vanaf week </w:t>
      </w:r>
      <w:r>
        <w:rPr>
          <w:rFonts w:ascii="Arial" w:eastAsia="Arial" w:hAnsi="Arial" w:cs="Arial"/>
          <w:i/>
          <w:sz w:val="22"/>
          <w:szCs w:val="22"/>
        </w:rPr>
        <w:t>(zet hier de datum dat jullie het project verder zetten)</w:t>
      </w:r>
    </w:p>
    <w:p w14:paraId="1A711A7C" w14:textId="77777777" w:rsidR="00E02833" w:rsidRDefault="00E02833">
      <w:pPr>
        <w:jc w:val="both"/>
        <w:rPr>
          <w:rFonts w:ascii="Arial" w:eastAsia="Arial" w:hAnsi="Arial" w:cs="Arial"/>
          <w:i/>
          <w:sz w:val="22"/>
          <w:szCs w:val="22"/>
        </w:rPr>
      </w:pPr>
    </w:p>
    <w:p w14:paraId="0011B522" w14:textId="77777777" w:rsidR="00E02833" w:rsidRDefault="002D0924">
      <w:pPr>
        <w:jc w:val="both"/>
        <w:rPr>
          <w:rFonts w:ascii="Arial" w:eastAsia="Arial" w:hAnsi="Arial" w:cs="Arial"/>
          <w:sz w:val="22"/>
          <w:szCs w:val="22"/>
        </w:rPr>
      </w:pPr>
      <w:r>
        <w:rPr>
          <w:rFonts w:ascii="Arial" w:eastAsia="Arial" w:hAnsi="Arial" w:cs="Arial"/>
          <w:sz w:val="22"/>
          <w:szCs w:val="22"/>
        </w:rPr>
        <w:t>Daarvoor willen we uw hulp vragen.</w:t>
      </w:r>
    </w:p>
    <w:p w14:paraId="425E81AA" w14:textId="77777777" w:rsidR="00E02833" w:rsidRDefault="002D0924">
      <w:pPr>
        <w:jc w:val="both"/>
        <w:rPr>
          <w:rFonts w:ascii="Arial" w:eastAsia="Arial" w:hAnsi="Arial" w:cs="Arial"/>
          <w:sz w:val="22"/>
          <w:szCs w:val="22"/>
        </w:rPr>
      </w:pPr>
      <w:r>
        <w:rPr>
          <w:rFonts w:ascii="Arial" w:eastAsia="Arial" w:hAnsi="Arial" w:cs="Arial"/>
          <w:i/>
          <w:color w:val="0070C0"/>
          <w:sz w:val="20"/>
          <w:szCs w:val="20"/>
        </w:rPr>
        <w:t>(Kies als school om 1 of meerdere van volgende opties te vermelden.)</w:t>
      </w:r>
    </w:p>
    <w:p w14:paraId="3EA125F5" w14:textId="77777777" w:rsidR="00E02833" w:rsidRDefault="002D0924">
      <w:pPr>
        <w:numPr>
          <w:ilvl w:val="0"/>
          <w:numId w:val="1"/>
        </w:numPr>
        <w:jc w:val="both"/>
        <w:rPr>
          <w:rFonts w:ascii="Arial" w:eastAsia="Arial" w:hAnsi="Arial" w:cs="Arial"/>
          <w:sz w:val="22"/>
          <w:szCs w:val="22"/>
        </w:rPr>
      </w:pPr>
      <w:r>
        <w:rPr>
          <w:rFonts w:ascii="Arial" w:eastAsia="Arial" w:hAnsi="Arial" w:cs="Arial"/>
          <w:sz w:val="22"/>
          <w:szCs w:val="22"/>
        </w:rPr>
        <w:t xml:space="preserve">Kunt u elke …dag </w:t>
      </w:r>
      <w:r>
        <w:rPr>
          <w:rFonts w:ascii="Arial" w:eastAsia="Arial" w:hAnsi="Arial" w:cs="Arial"/>
          <w:i/>
          <w:color w:val="8F45B0"/>
          <w:sz w:val="20"/>
          <w:szCs w:val="20"/>
        </w:rPr>
        <w:t>(vul de vaste groente-/fruit-/melkdag of -dagen in)</w:t>
      </w:r>
      <w:r>
        <w:rPr>
          <w:rFonts w:ascii="Arial" w:eastAsia="Arial" w:hAnsi="Arial" w:cs="Arial"/>
          <w:i/>
          <w:color w:val="8F45B0"/>
          <w:sz w:val="22"/>
          <w:szCs w:val="22"/>
        </w:rPr>
        <w:t xml:space="preserve"> </w:t>
      </w:r>
      <w:r>
        <w:rPr>
          <w:rFonts w:ascii="Arial" w:eastAsia="Arial" w:hAnsi="Arial" w:cs="Arial"/>
          <w:sz w:val="22"/>
          <w:szCs w:val="22"/>
        </w:rPr>
        <w:t xml:space="preserve">een stuk fruit/groente en/of melk meegeven als tussendoortje? Dit noemen we Gezond in de Boekentas! Bij vragen hierover kunt u terecht bij de leerkracht of directie. </w:t>
      </w:r>
      <w:r>
        <w:rPr>
          <w:rFonts w:ascii="Arial" w:eastAsia="Arial" w:hAnsi="Arial" w:cs="Arial"/>
          <w:i/>
          <w:color w:val="8F45B0"/>
          <w:sz w:val="20"/>
          <w:szCs w:val="20"/>
        </w:rPr>
        <w:t>(Zet hieronder de fruit-/groente- en/of melkpictogram in het vakje van de vaste fruit-/groente- en/of melkdag.)</w:t>
      </w:r>
    </w:p>
    <w:p w14:paraId="473A0F41" w14:textId="77777777" w:rsidR="00E02833" w:rsidRDefault="00E02833">
      <w:pPr>
        <w:jc w:val="both"/>
        <w:rPr>
          <w:rFonts w:ascii="Arial" w:eastAsia="Arial" w:hAnsi="Arial" w:cs="Arial"/>
          <w:sz w:val="22"/>
          <w:szCs w:val="22"/>
        </w:rPr>
      </w:pPr>
    </w:p>
    <w:tbl>
      <w:tblPr>
        <w:tblStyle w:val="a0"/>
        <w:tblW w:w="61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2"/>
        <w:gridCol w:w="1141"/>
        <w:gridCol w:w="1268"/>
        <w:gridCol w:w="1305"/>
        <w:gridCol w:w="1242"/>
      </w:tblGrid>
      <w:tr w:rsidR="00E02833" w14:paraId="66BCD1BA" w14:textId="77777777">
        <w:trPr>
          <w:jc w:val="center"/>
        </w:trPr>
        <w:tc>
          <w:tcPr>
            <w:tcW w:w="1192" w:type="dxa"/>
          </w:tcPr>
          <w:p w14:paraId="196815FE" w14:textId="77777777" w:rsidR="00E02833" w:rsidRDefault="002D0924">
            <w:pPr>
              <w:rPr>
                <w:rFonts w:ascii="Arial" w:eastAsia="Arial" w:hAnsi="Arial" w:cs="Arial"/>
              </w:rPr>
            </w:pPr>
            <w:r>
              <w:rPr>
                <w:rFonts w:ascii="Arial" w:eastAsia="Arial" w:hAnsi="Arial" w:cs="Arial"/>
              </w:rPr>
              <w:t>Maandag</w:t>
            </w:r>
          </w:p>
        </w:tc>
        <w:tc>
          <w:tcPr>
            <w:tcW w:w="1141" w:type="dxa"/>
          </w:tcPr>
          <w:p w14:paraId="492081E5" w14:textId="77777777" w:rsidR="00E02833" w:rsidRDefault="002D0924">
            <w:pPr>
              <w:rPr>
                <w:rFonts w:ascii="Arial" w:eastAsia="Arial" w:hAnsi="Arial" w:cs="Arial"/>
              </w:rPr>
            </w:pPr>
            <w:r>
              <w:rPr>
                <w:rFonts w:ascii="Arial" w:eastAsia="Arial" w:hAnsi="Arial" w:cs="Arial"/>
              </w:rPr>
              <w:t>Dinsdag</w:t>
            </w:r>
          </w:p>
        </w:tc>
        <w:tc>
          <w:tcPr>
            <w:tcW w:w="1268" w:type="dxa"/>
          </w:tcPr>
          <w:p w14:paraId="7F24191C" w14:textId="77777777" w:rsidR="00E02833" w:rsidRDefault="002D0924">
            <w:pPr>
              <w:rPr>
                <w:rFonts w:ascii="Arial" w:eastAsia="Arial" w:hAnsi="Arial" w:cs="Arial"/>
              </w:rPr>
            </w:pPr>
            <w:r>
              <w:rPr>
                <w:rFonts w:ascii="Arial" w:eastAsia="Arial" w:hAnsi="Arial" w:cs="Arial"/>
              </w:rPr>
              <w:t>Woensdag</w:t>
            </w:r>
          </w:p>
        </w:tc>
        <w:tc>
          <w:tcPr>
            <w:tcW w:w="1305" w:type="dxa"/>
          </w:tcPr>
          <w:p w14:paraId="26E44F18" w14:textId="77777777" w:rsidR="00E02833" w:rsidRDefault="002D0924">
            <w:pPr>
              <w:rPr>
                <w:rFonts w:ascii="Arial" w:eastAsia="Arial" w:hAnsi="Arial" w:cs="Arial"/>
              </w:rPr>
            </w:pPr>
            <w:r>
              <w:rPr>
                <w:rFonts w:ascii="Arial" w:eastAsia="Arial" w:hAnsi="Arial" w:cs="Arial"/>
              </w:rPr>
              <w:t>Donderdag</w:t>
            </w:r>
          </w:p>
        </w:tc>
        <w:tc>
          <w:tcPr>
            <w:tcW w:w="1242" w:type="dxa"/>
          </w:tcPr>
          <w:p w14:paraId="1FBB1261" w14:textId="77777777" w:rsidR="00E02833" w:rsidRDefault="002D0924">
            <w:pPr>
              <w:rPr>
                <w:rFonts w:ascii="Arial" w:eastAsia="Arial" w:hAnsi="Arial" w:cs="Arial"/>
              </w:rPr>
            </w:pPr>
            <w:r>
              <w:rPr>
                <w:rFonts w:ascii="Arial" w:eastAsia="Arial" w:hAnsi="Arial" w:cs="Arial"/>
              </w:rPr>
              <w:t>Vrijdag</w:t>
            </w:r>
          </w:p>
        </w:tc>
      </w:tr>
      <w:tr w:rsidR="00E02833" w14:paraId="4D3F3F1D" w14:textId="77777777">
        <w:trPr>
          <w:jc w:val="center"/>
        </w:trPr>
        <w:tc>
          <w:tcPr>
            <w:tcW w:w="1192" w:type="dxa"/>
          </w:tcPr>
          <w:p w14:paraId="74C6B923" w14:textId="77777777" w:rsidR="00E02833" w:rsidRDefault="00E02833">
            <w:pPr>
              <w:rPr>
                <w:rFonts w:ascii="Arial" w:eastAsia="Arial" w:hAnsi="Arial" w:cs="Arial"/>
                <w:i/>
              </w:rPr>
            </w:pPr>
          </w:p>
        </w:tc>
        <w:tc>
          <w:tcPr>
            <w:tcW w:w="1141" w:type="dxa"/>
          </w:tcPr>
          <w:p w14:paraId="06B97B7D" w14:textId="77777777" w:rsidR="00E02833" w:rsidRDefault="00E02833">
            <w:pPr>
              <w:rPr>
                <w:rFonts w:ascii="Arial" w:eastAsia="Arial" w:hAnsi="Arial" w:cs="Arial"/>
                <w:i/>
              </w:rPr>
            </w:pPr>
          </w:p>
        </w:tc>
        <w:tc>
          <w:tcPr>
            <w:tcW w:w="1268" w:type="dxa"/>
          </w:tcPr>
          <w:p w14:paraId="14C322FC" w14:textId="77777777" w:rsidR="00E02833" w:rsidRDefault="002D0924">
            <w:pPr>
              <w:jc w:val="center"/>
              <w:rPr>
                <w:rFonts w:ascii="Arial" w:eastAsia="Arial" w:hAnsi="Arial" w:cs="Arial"/>
                <w:i/>
              </w:rPr>
            </w:pPr>
            <w:r>
              <w:rPr>
                <w:noProof/>
              </w:rPr>
              <w:drawing>
                <wp:anchor distT="0" distB="0" distL="114300" distR="114300" simplePos="0" relativeHeight="251663360" behindDoc="0" locked="0" layoutInCell="1" hidden="0" allowOverlap="1" wp14:anchorId="2EC2A4AE" wp14:editId="7C347117">
                  <wp:simplePos x="0" y="0"/>
                  <wp:positionH relativeFrom="column">
                    <wp:posOffset>70486</wp:posOffset>
                  </wp:positionH>
                  <wp:positionV relativeFrom="paragraph">
                    <wp:posOffset>219709</wp:posOffset>
                  </wp:positionV>
                  <wp:extent cx="521970" cy="571500"/>
                  <wp:effectExtent l="0" t="0" r="0" b="0"/>
                  <wp:wrapSquare wrapText="bothSides" distT="0" distB="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rot="10800000">
                            <a:off x="0" y="0"/>
                            <a:ext cx="521970" cy="571500"/>
                          </a:xfrm>
                          <a:prstGeom prst="rect">
                            <a:avLst/>
                          </a:prstGeom>
                          <a:ln/>
                        </pic:spPr>
                      </pic:pic>
                    </a:graphicData>
                  </a:graphic>
                </wp:anchor>
              </w:drawing>
            </w:r>
          </w:p>
          <w:p w14:paraId="1D21D658" w14:textId="77777777" w:rsidR="00E02833" w:rsidRDefault="00E02833">
            <w:pPr>
              <w:jc w:val="center"/>
              <w:rPr>
                <w:rFonts w:ascii="Arial" w:eastAsia="Arial" w:hAnsi="Arial" w:cs="Arial"/>
                <w:i/>
              </w:rPr>
            </w:pPr>
          </w:p>
        </w:tc>
        <w:tc>
          <w:tcPr>
            <w:tcW w:w="1305" w:type="dxa"/>
          </w:tcPr>
          <w:p w14:paraId="3628BBAC" w14:textId="77777777" w:rsidR="00E02833" w:rsidRDefault="00E02833">
            <w:pPr>
              <w:rPr>
                <w:rFonts w:ascii="Arial" w:eastAsia="Arial" w:hAnsi="Arial" w:cs="Arial"/>
                <w:i/>
              </w:rPr>
            </w:pPr>
          </w:p>
        </w:tc>
        <w:tc>
          <w:tcPr>
            <w:tcW w:w="1242" w:type="dxa"/>
          </w:tcPr>
          <w:p w14:paraId="53B476D2" w14:textId="77777777" w:rsidR="00E02833" w:rsidRDefault="002D0924">
            <w:pPr>
              <w:jc w:val="center"/>
              <w:rPr>
                <w:rFonts w:ascii="Arial" w:eastAsia="Arial" w:hAnsi="Arial" w:cs="Arial"/>
                <w:i/>
              </w:rPr>
            </w:pPr>
            <w:r>
              <w:rPr>
                <w:noProof/>
              </w:rPr>
              <w:drawing>
                <wp:anchor distT="0" distB="0" distL="114300" distR="114300" simplePos="0" relativeHeight="251664384" behindDoc="0" locked="0" layoutInCell="1" hidden="0" allowOverlap="1" wp14:anchorId="02E36AC5" wp14:editId="6983B68B">
                  <wp:simplePos x="0" y="0"/>
                  <wp:positionH relativeFrom="column">
                    <wp:posOffset>5716</wp:posOffset>
                  </wp:positionH>
                  <wp:positionV relativeFrom="paragraph">
                    <wp:posOffset>307975</wp:posOffset>
                  </wp:positionV>
                  <wp:extent cx="589915" cy="377825"/>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89915" cy="377825"/>
                          </a:xfrm>
                          <a:prstGeom prst="rect">
                            <a:avLst/>
                          </a:prstGeom>
                          <a:ln/>
                        </pic:spPr>
                      </pic:pic>
                    </a:graphicData>
                  </a:graphic>
                </wp:anchor>
              </w:drawing>
            </w:r>
          </w:p>
        </w:tc>
      </w:tr>
    </w:tbl>
    <w:p w14:paraId="0E6519CC" w14:textId="77777777" w:rsidR="00E02833" w:rsidRDefault="00E02833">
      <w:pPr>
        <w:jc w:val="both"/>
        <w:rPr>
          <w:rFonts w:ascii="Arial" w:eastAsia="Arial" w:hAnsi="Arial" w:cs="Arial"/>
          <w:sz w:val="22"/>
          <w:szCs w:val="22"/>
        </w:rPr>
      </w:pPr>
    </w:p>
    <w:p w14:paraId="579B6DEA" w14:textId="77777777" w:rsidR="00E02833" w:rsidRDefault="002D0924">
      <w:pPr>
        <w:numPr>
          <w:ilvl w:val="0"/>
          <w:numId w:val="1"/>
        </w:numPr>
        <w:jc w:val="both"/>
        <w:rPr>
          <w:rFonts w:ascii="Arial" w:eastAsia="Arial" w:hAnsi="Arial" w:cs="Arial"/>
          <w:sz w:val="22"/>
          <w:szCs w:val="22"/>
        </w:rPr>
      </w:pPr>
      <w:r>
        <w:rPr>
          <w:rFonts w:ascii="Arial" w:eastAsia="Arial" w:hAnsi="Arial" w:cs="Arial"/>
          <w:sz w:val="22"/>
          <w:szCs w:val="22"/>
        </w:rPr>
        <w:t xml:space="preserve">Voor ….euro </w:t>
      </w:r>
      <w:r>
        <w:rPr>
          <w:rFonts w:ascii="Arial" w:eastAsia="Arial" w:hAnsi="Arial" w:cs="Arial"/>
          <w:i/>
          <w:color w:val="8F45B0"/>
          <w:sz w:val="20"/>
          <w:szCs w:val="20"/>
        </w:rPr>
        <w:t>(vul indien van toepassing de ouderbijdrage in)</w:t>
      </w:r>
      <w:r>
        <w:rPr>
          <w:rFonts w:ascii="Arial" w:eastAsia="Arial" w:hAnsi="Arial" w:cs="Arial"/>
          <w:color w:val="8F45B0"/>
          <w:sz w:val="22"/>
          <w:szCs w:val="22"/>
        </w:rPr>
        <w:t xml:space="preserve"> </w:t>
      </w:r>
      <w:r>
        <w:rPr>
          <w:rFonts w:ascii="Arial" w:eastAsia="Arial" w:hAnsi="Arial" w:cs="Arial"/>
          <w:sz w:val="22"/>
          <w:szCs w:val="22"/>
        </w:rPr>
        <w:t xml:space="preserve">zorgt de school ervoor dat uw kind gedurende de rest van het schooljaar </w:t>
      </w:r>
      <w:r>
        <w:rPr>
          <w:rFonts w:ascii="Arial" w:eastAsia="Arial" w:hAnsi="Arial" w:cs="Arial"/>
          <w:i/>
          <w:color w:val="8F45B0"/>
          <w:sz w:val="20"/>
          <w:szCs w:val="20"/>
        </w:rPr>
        <w:t>(vul de periode aan)</w:t>
      </w:r>
      <w:r>
        <w:rPr>
          <w:rFonts w:ascii="Arial" w:eastAsia="Arial" w:hAnsi="Arial" w:cs="Arial"/>
          <w:color w:val="8F45B0"/>
          <w:sz w:val="22"/>
          <w:szCs w:val="22"/>
        </w:rPr>
        <w:t xml:space="preserve"> </w:t>
      </w:r>
      <w:r>
        <w:rPr>
          <w:rFonts w:ascii="Arial" w:eastAsia="Arial" w:hAnsi="Arial" w:cs="Arial"/>
          <w:sz w:val="22"/>
          <w:szCs w:val="22"/>
        </w:rPr>
        <w:t xml:space="preserve">op …dag </w:t>
      </w:r>
      <w:r>
        <w:rPr>
          <w:rFonts w:ascii="Arial" w:eastAsia="Arial" w:hAnsi="Arial" w:cs="Arial"/>
          <w:i/>
          <w:color w:val="8F45B0"/>
          <w:sz w:val="20"/>
          <w:szCs w:val="20"/>
        </w:rPr>
        <w:t>(vul de vaste groente-/fruit-/melkdag in)</w:t>
      </w:r>
      <w:r>
        <w:rPr>
          <w:rFonts w:ascii="Arial" w:eastAsia="Arial" w:hAnsi="Arial" w:cs="Arial"/>
          <w:i/>
          <w:color w:val="8F45B0"/>
          <w:sz w:val="22"/>
          <w:szCs w:val="22"/>
        </w:rPr>
        <w:t xml:space="preserve"> </w:t>
      </w:r>
      <w:r>
        <w:rPr>
          <w:rFonts w:ascii="Arial" w:eastAsia="Arial" w:hAnsi="Arial" w:cs="Arial"/>
          <w:sz w:val="22"/>
          <w:szCs w:val="22"/>
        </w:rPr>
        <w:t>kan genieten van een lekker stuk fruit/groente en/of melk op school. Bij vragen hierover kunt u terecht bij de leerkracht of directie.</w:t>
      </w:r>
    </w:p>
    <w:p w14:paraId="00D49CCD" w14:textId="77777777" w:rsidR="00E02833" w:rsidRDefault="00E02833">
      <w:pPr>
        <w:ind w:left="720"/>
        <w:jc w:val="both"/>
        <w:rPr>
          <w:rFonts w:ascii="Arial" w:eastAsia="Arial" w:hAnsi="Arial" w:cs="Arial"/>
          <w:sz w:val="22"/>
          <w:szCs w:val="22"/>
        </w:rPr>
      </w:pPr>
    </w:p>
    <w:p w14:paraId="7790226F" w14:textId="77777777" w:rsidR="00E02833" w:rsidRDefault="002D0924">
      <w:pPr>
        <w:numPr>
          <w:ilvl w:val="0"/>
          <w:numId w:val="1"/>
        </w:numPr>
        <w:jc w:val="both"/>
        <w:rPr>
          <w:rFonts w:ascii="Arial" w:eastAsia="Arial" w:hAnsi="Arial" w:cs="Arial"/>
          <w:sz w:val="22"/>
          <w:szCs w:val="22"/>
        </w:rPr>
      </w:pPr>
      <w:r>
        <w:rPr>
          <w:rFonts w:ascii="Arial" w:eastAsia="Arial" w:hAnsi="Arial" w:cs="Arial"/>
          <w:sz w:val="22"/>
          <w:szCs w:val="22"/>
        </w:rPr>
        <w:t xml:space="preserve">De school zorgt ervoor dat uw kind gedurende de rest van het schooljaar </w:t>
      </w:r>
      <w:r>
        <w:rPr>
          <w:rFonts w:ascii="Arial" w:eastAsia="Arial" w:hAnsi="Arial" w:cs="Arial"/>
          <w:i/>
          <w:color w:val="8F45B0"/>
          <w:sz w:val="20"/>
          <w:szCs w:val="20"/>
        </w:rPr>
        <w:t>(vul de periode aan)</w:t>
      </w:r>
      <w:r>
        <w:rPr>
          <w:rFonts w:ascii="Arial" w:eastAsia="Arial" w:hAnsi="Arial" w:cs="Arial"/>
          <w:color w:val="8F45B0"/>
          <w:sz w:val="22"/>
          <w:szCs w:val="22"/>
        </w:rPr>
        <w:t xml:space="preserve"> </w:t>
      </w:r>
      <w:r>
        <w:rPr>
          <w:rFonts w:ascii="Arial" w:eastAsia="Arial" w:hAnsi="Arial" w:cs="Arial"/>
          <w:sz w:val="22"/>
          <w:szCs w:val="22"/>
        </w:rPr>
        <w:t xml:space="preserve">op …dag </w:t>
      </w:r>
      <w:r>
        <w:rPr>
          <w:rFonts w:ascii="Arial" w:eastAsia="Arial" w:hAnsi="Arial" w:cs="Arial"/>
          <w:i/>
          <w:color w:val="8F45B0"/>
          <w:sz w:val="20"/>
          <w:szCs w:val="20"/>
        </w:rPr>
        <w:t>(vul de vaste groente-/fruit-/melkdag in)</w:t>
      </w:r>
      <w:r>
        <w:rPr>
          <w:rFonts w:ascii="Arial" w:eastAsia="Arial" w:hAnsi="Arial" w:cs="Arial"/>
          <w:i/>
          <w:color w:val="8F45B0"/>
          <w:sz w:val="22"/>
          <w:szCs w:val="22"/>
        </w:rPr>
        <w:t xml:space="preserve"> </w:t>
      </w:r>
      <w:r>
        <w:rPr>
          <w:rFonts w:ascii="Arial" w:eastAsia="Arial" w:hAnsi="Arial" w:cs="Arial"/>
          <w:sz w:val="22"/>
          <w:szCs w:val="22"/>
        </w:rPr>
        <w:t xml:space="preserve">kan genieten van een lekker stuk fruit/groente en/of melk op school. De school/de ouderraad/de ouderwerking/de gemeente </w:t>
      </w:r>
      <w:r>
        <w:rPr>
          <w:rFonts w:ascii="Arial" w:eastAsia="Arial" w:hAnsi="Arial" w:cs="Arial"/>
          <w:i/>
          <w:color w:val="8F45B0"/>
          <w:sz w:val="20"/>
          <w:szCs w:val="20"/>
        </w:rPr>
        <w:t>(schrap wat niet past)</w:t>
      </w:r>
      <w:r>
        <w:rPr>
          <w:rFonts w:ascii="Arial" w:eastAsia="Arial" w:hAnsi="Arial" w:cs="Arial"/>
          <w:color w:val="8F45B0"/>
          <w:sz w:val="22"/>
          <w:szCs w:val="22"/>
        </w:rPr>
        <w:t xml:space="preserve"> </w:t>
      </w:r>
      <w:r>
        <w:rPr>
          <w:rFonts w:ascii="Arial" w:eastAsia="Arial" w:hAnsi="Arial" w:cs="Arial"/>
          <w:sz w:val="22"/>
          <w:szCs w:val="22"/>
        </w:rPr>
        <w:t>zorgt voor de betaling van de overige weken. Bij vragen hierover kunt u terecht bij de leerkracht of directie.</w:t>
      </w:r>
    </w:p>
    <w:p w14:paraId="6F8604D8" w14:textId="77777777" w:rsidR="00E02833" w:rsidRDefault="00E02833">
      <w:pPr>
        <w:jc w:val="both"/>
        <w:rPr>
          <w:rFonts w:ascii="Arial" w:eastAsia="Arial" w:hAnsi="Arial" w:cs="Arial"/>
          <w:sz w:val="22"/>
          <w:szCs w:val="22"/>
        </w:rPr>
      </w:pPr>
    </w:p>
    <w:p w14:paraId="0374B5E7" w14:textId="77777777" w:rsidR="00E02833" w:rsidRDefault="002D0924">
      <w:pPr>
        <w:jc w:val="both"/>
        <w:rPr>
          <w:rFonts w:ascii="Arial" w:eastAsia="Arial" w:hAnsi="Arial" w:cs="Arial"/>
          <w:sz w:val="22"/>
          <w:szCs w:val="22"/>
        </w:rPr>
      </w:pPr>
      <w:r>
        <w:rPr>
          <w:rFonts w:ascii="Arial" w:eastAsia="Arial" w:hAnsi="Arial" w:cs="Arial"/>
          <w:sz w:val="22"/>
          <w:szCs w:val="22"/>
        </w:rPr>
        <w:t xml:space="preserve">Ouders spelen een belangrijke rol in het project! Moedig uw kind aan om te proeven van fruit, groenten en melk. Geef ook op de andere dagen fruit, groenten of melk mee naar school. </w:t>
      </w:r>
    </w:p>
    <w:p w14:paraId="2F7313E5" w14:textId="77777777" w:rsidR="00E02833" w:rsidRDefault="00E02833">
      <w:pPr>
        <w:jc w:val="both"/>
        <w:rPr>
          <w:rFonts w:ascii="Arial" w:eastAsia="Arial" w:hAnsi="Arial" w:cs="Arial"/>
          <w:sz w:val="22"/>
          <w:szCs w:val="22"/>
        </w:rPr>
      </w:pPr>
    </w:p>
    <w:p w14:paraId="6CCEFBC6" w14:textId="77777777" w:rsidR="00E02833" w:rsidRDefault="002D0924">
      <w:pPr>
        <w:jc w:val="both"/>
        <w:rPr>
          <w:rFonts w:ascii="Arial" w:eastAsia="Arial" w:hAnsi="Arial" w:cs="Arial"/>
          <w:sz w:val="22"/>
          <w:szCs w:val="22"/>
        </w:rPr>
      </w:pPr>
      <w:r>
        <w:rPr>
          <w:rFonts w:ascii="Arial" w:eastAsia="Arial" w:hAnsi="Arial" w:cs="Arial"/>
          <w:sz w:val="22"/>
          <w:szCs w:val="22"/>
        </w:rPr>
        <w:t xml:space="preserve">Op </w:t>
      </w:r>
      <w:hyperlink r:id="rId13">
        <w:r>
          <w:rPr>
            <w:rFonts w:ascii="Arial" w:eastAsia="Arial" w:hAnsi="Arial" w:cs="Arial"/>
            <w:color w:val="8F45B0"/>
            <w:sz w:val="22"/>
            <w:szCs w:val="22"/>
            <w:u w:val="single"/>
          </w:rPr>
          <w:t>www.oogvoorlekkers.be</w:t>
        </w:r>
      </w:hyperlink>
      <w:r>
        <w:rPr>
          <w:rFonts w:ascii="Arial" w:eastAsia="Arial" w:hAnsi="Arial" w:cs="Arial"/>
          <w:sz w:val="22"/>
          <w:szCs w:val="22"/>
        </w:rPr>
        <w:t xml:space="preserve"> kunt u veel tips vinden!</w:t>
      </w:r>
    </w:p>
    <w:p w14:paraId="5B9DD4FD" w14:textId="77777777" w:rsidR="00E02833" w:rsidRDefault="00E02833">
      <w:pPr>
        <w:jc w:val="both"/>
        <w:rPr>
          <w:rFonts w:ascii="Arial" w:eastAsia="Arial" w:hAnsi="Arial" w:cs="Arial"/>
          <w:sz w:val="22"/>
          <w:szCs w:val="22"/>
        </w:rPr>
      </w:pPr>
    </w:p>
    <w:p w14:paraId="5100C3B4" w14:textId="77777777" w:rsidR="00E02833" w:rsidRDefault="002D0924">
      <w:pPr>
        <w:jc w:val="both"/>
        <w:rPr>
          <w:rFonts w:ascii="Arial" w:eastAsia="Arial" w:hAnsi="Arial" w:cs="Arial"/>
          <w:i/>
          <w:color w:val="8F45B0"/>
          <w:sz w:val="20"/>
          <w:szCs w:val="20"/>
        </w:rPr>
      </w:pPr>
      <w:r>
        <w:rPr>
          <w:rFonts w:ascii="Arial" w:eastAsia="Arial" w:hAnsi="Arial" w:cs="Arial"/>
          <w:i/>
          <w:color w:val="8F45B0"/>
          <w:sz w:val="20"/>
          <w:szCs w:val="20"/>
        </w:rPr>
        <w:t>(Ook kan hier een oproep gedaan worden aan ouders om actief deel te nemen aan het project op school, bijvoorbeeld als schilouder. Voor meer info: www.oogvoorlekkers.be)</w:t>
      </w:r>
    </w:p>
    <w:p w14:paraId="2560A968" w14:textId="77777777" w:rsidR="00E02833" w:rsidRDefault="00E02833">
      <w:pPr>
        <w:spacing w:after="120"/>
        <w:jc w:val="both"/>
        <w:rPr>
          <w:rFonts w:ascii="Arial" w:eastAsia="Arial" w:hAnsi="Arial" w:cs="Arial"/>
          <w:sz w:val="22"/>
          <w:szCs w:val="22"/>
        </w:rPr>
      </w:pPr>
    </w:p>
    <w:p w14:paraId="084FCC88" w14:textId="77777777" w:rsidR="00E02833" w:rsidRDefault="002D0924">
      <w:pPr>
        <w:spacing w:after="120"/>
        <w:jc w:val="both"/>
        <w:rPr>
          <w:rFonts w:ascii="Arial" w:eastAsia="Arial" w:hAnsi="Arial" w:cs="Arial"/>
          <w:sz w:val="22"/>
          <w:szCs w:val="22"/>
        </w:rPr>
      </w:pPr>
      <w:r>
        <w:rPr>
          <w:rFonts w:ascii="Arial" w:eastAsia="Arial" w:hAnsi="Arial" w:cs="Arial"/>
          <w:sz w:val="22"/>
          <w:szCs w:val="22"/>
        </w:rPr>
        <w:t xml:space="preserve">Als u nog vragen heeft, laat ze ons dan zeker weten. </w:t>
      </w:r>
    </w:p>
    <w:p w14:paraId="78663766" w14:textId="77777777" w:rsidR="00E02833" w:rsidRDefault="00E02833">
      <w:pPr>
        <w:spacing w:after="120"/>
        <w:jc w:val="both"/>
        <w:rPr>
          <w:rFonts w:ascii="Arial" w:eastAsia="Arial" w:hAnsi="Arial" w:cs="Arial"/>
          <w:sz w:val="22"/>
          <w:szCs w:val="22"/>
        </w:rPr>
      </w:pPr>
    </w:p>
    <w:p w14:paraId="04683487" w14:textId="77777777" w:rsidR="00E02833" w:rsidRDefault="002D0924">
      <w:pPr>
        <w:spacing w:after="120"/>
        <w:jc w:val="both"/>
        <w:rPr>
          <w:rFonts w:ascii="Arial" w:eastAsia="Arial" w:hAnsi="Arial" w:cs="Arial"/>
          <w:sz w:val="22"/>
          <w:szCs w:val="22"/>
        </w:rPr>
      </w:pPr>
      <w:r>
        <w:rPr>
          <w:rFonts w:ascii="Arial" w:eastAsia="Arial" w:hAnsi="Arial" w:cs="Arial"/>
          <w:sz w:val="22"/>
          <w:szCs w:val="22"/>
        </w:rPr>
        <w:t xml:space="preserve">Met vriendelijke groeten, </w:t>
      </w:r>
    </w:p>
    <w:p w14:paraId="2CB3C4E2" w14:textId="77777777" w:rsidR="00E02833" w:rsidRDefault="002D0924">
      <w:pPr>
        <w:spacing w:line="480" w:lineRule="auto"/>
        <w:rPr>
          <w:rFonts w:ascii="Arial" w:eastAsia="Arial" w:hAnsi="Arial" w:cs="Arial"/>
          <w:color w:val="8F45B0"/>
          <w:sz w:val="20"/>
          <w:szCs w:val="20"/>
        </w:rPr>
      </w:pPr>
      <w:r>
        <w:rPr>
          <w:rFonts w:ascii="Arial" w:eastAsia="Arial" w:hAnsi="Arial" w:cs="Arial"/>
          <w:i/>
          <w:color w:val="8F45B0"/>
          <w:sz w:val="20"/>
          <w:szCs w:val="20"/>
        </w:rPr>
        <w:t>(naam en contactgegevens van de directeur of verantwoordelijke)</w:t>
      </w:r>
    </w:p>
    <w:p w14:paraId="0794E188" w14:textId="77777777" w:rsidR="00E02833" w:rsidRDefault="00E02833"/>
    <w:sectPr w:rsidR="00E02833">
      <w:headerReference w:type="default" r:id="rId14"/>
      <w:footerReference w:type="default" r:id="rId15"/>
      <w:pgSz w:w="11900" w:h="16840"/>
      <w:pgMar w:top="393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F2DB0" w14:textId="77777777" w:rsidR="00455666" w:rsidRDefault="00455666">
      <w:r>
        <w:separator/>
      </w:r>
    </w:p>
  </w:endnote>
  <w:endnote w:type="continuationSeparator" w:id="0">
    <w:p w14:paraId="4B22838C" w14:textId="77777777" w:rsidR="00455666" w:rsidRDefault="0045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23DA" w14:textId="77777777" w:rsidR="00E02833" w:rsidRDefault="002D0924">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9264" behindDoc="1" locked="0" layoutInCell="1" hidden="0" allowOverlap="1" wp14:anchorId="3696836C" wp14:editId="4ABBC3E7">
          <wp:simplePos x="0" y="0"/>
          <wp:positionH relativeFrom="column">
            <wp:posOffset>-619138</wp:posOffset>
          </wp:positionH>
          <wp:positionV relativeFrom="paragraph">
            <wp:posOffset>635</wp:posOffset>
          </wp:positionV>
          <wp:extent cx="6627137" cy="366395"/>
          <wp:effectExtent l="0" t="0" r="0" b="1905"/>
          <wp:wrapNone/>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
                  <a:srcRect r="5671"/>
                  <a:stretch/>
                </pic:blipFill>
                <pic:spPr bwMode="auto">
                  <a:xfrm>
                    <a:off x="0" y="0"/>
                    <a:ext cx="6631478" cy="36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D8E46" w14:textId="77777777" w:rsidR="00455666" w:rsidRDefault="00455666">
      <w:r>
        <w:separator/>
      </w:r>
    </w:p>
  </w:footnote>
  <w:footnote w:type="continuationSeparator" w:id="0">
    <w:p w14:paraId="6959A863" w14:textId="77777777" w:rsidR="00455666" w:rsidRDefault="00455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A3EA" w14:textId="77777777" w:rsidR="00E02833" w:rsidRDefault="002D0924">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0366CB54" wp14:editId="1992FA3C">
          <wp:simplePos x="0" y="0"/>
          <wp:positionH relativeFrom="column">
            <wp:posOffset>-881687</wp:posOffset>
          </wp:positionH>
          <wp:positionV relativeFrom="paragraph">
            <wp:posOffset>-440526</wp:posOffset>
          </wp:positionV>
          <wp:extent cx="7598195" cy="2657779"/>
          <wp:effectExtent l="0" t="0" r="0"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98195" cy="265777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6818C5"/>
    <w:multiLevelType w:val="multilevel"/>
    <w:tmpl w:val="DB5ABD4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833"/>
    <w:rsid w:val="002D0924"/>
    <w:rsid w:val="00343FDF"/>
    <w:rsid w:val="00455666"/>
    <w:rsid w:val="006672F1"/>
    <w:rsid w:val="00E02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EF71C5F"/>
  <w15:docId w15:val="{47093064-6402-F944-853F-65C8B2DF7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link w:val="KoptekstChar"/>
    <w:uiPriority w:val="99"/>
    <w:unhideWhenUsed/>
    <w:rsid w:val="00E235C7"/>
    <w:pPr>
      <w:tabs>
        <w:tab w:val="center" w:pos="4536"/>
        <w:tab w:val="right" w:pos="9072"/>
      </w:tabs>
    </w:pPr>
  </w:style>
  <w:style w:type="character" w:customStyle="1" w:styleId="KoptekstChar">
    <w:name w:val="Koptekst Char"/>
    <w:basedOn w:val="Standaardalinea-lettertype"/>
    <w:link w:val="Koptekst"/>
    <w:uiPriority w:val="99"/>
    <w:rsid w:val="00E235C7"/>
  </w:style>
  <w:style w:type="paragraph" w:styleId="Voettekst">
    <w:name w:val="footer"/>
    <w:basedOn w:val="Standaard"/>
    <w:link w:val="VoettekstChar"/>
    <w:uiPriority w:val="99"/>
    <w:unhideWhenUsed/>
    <w:rsid w:val="00E235C7"/>
    <w:pPr>
      <w:tabs>
        <w:tab w:val="center" w:pos="4536"/>
        <w:tab w:val="right" w:pos="9072"/>
      </w:tabs>
    </w:pPr>
  </w:style>
  <w:style w:type="character" w:customStyle="1" w:styleId="VoettekstChar">
    <w:name w:val="Voettekst Char"/>
    <w:basedOn w:val="Standaardalinea-lettertype"/>
    <w:link w:val="Voettekst"/>
    <w:uiPriority w:val="99"/>
    <w:rsid w:val="00E235C7"/>
  </w:style>
  <w:style w:type="table" w:customStyle="1" w:styleId="Tabelraster1">
    <w:name w:val="Tabelraster1"/>
    <w:basedOn w:val="Standaardtabel"/>
    <w:next w:val="Tabelraster"/>
    <w:uiPriority w:val="39"/>
    <w:rsid w:val="0064515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45157"/>
    <w:rPr>
      <w:sz w:val="16"/>
      <w:szCs w:val="16"/>
    </w:rPr>
  </w:style>
  <w:style w:type="paragraph" w:styleId="Tekstopmerking">
    <w:name w:val="annotation text"/>
    <w:basedOn w:val="Standaard"/>
    <w:link w:val="TekstopmerkingChar"/>
    <w:uiPriority w:val="99"/>
    <w:semiHidden/>
    <w:unhideWhenUsed/>
    <w:rsid w:val="00645157"/>
    <w:rPr>
      <w:rFonts w:eastAsia="MS Mincho"/>
      <w:sz w:val="20"/>
      <w:szCs w:val="20"/>
    </w:rPr>
  </w:style>
  <w:style w:type="character" w:customStyle="1" w:styleId="TekstopmerkingChar">
    <w:name w:val="Tekst opmerking Char"/>
    <w:basedOn w:val="Standaardalinea-lettertype"/>
    <w:link w:val="Tekstopmerking"/>
    <w:uiPriority w:val="99"/>
    <w:semiHidden/>
    <w:rsid w:val="00645157"/>
    <w:rPr>
      <w:rFonts w:eastAsia="MS Mincho"/>
      <w:sz w:val="20"/>
      <w:szCs w:val="20"/>
      <w:lang w:val="nl-BE" w:eastAsia="nl-NL"/>
    </w:rPr>
  </w:style>
  <w:style w:type="table" w:styleId="Tabelraster">
    <w:name w:val="Table Grid"/>
    <w:basedOn w:val="Standaardtabel"/>
    <w:uiPriority w:val="39"/>
    <w:rsid w:val="00645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45157"/>
    <w:rPr>
      <w:rFonts w:ascii="Tahoma" w:hAnsi="Tahoma" w:cs="Tahoma"/>
      <w:sz w:val="16"/>
      <w:szCs w:val="16"/>
    </w:rPr>
  </w:style>
  <w:style w:type="character" w:customStyle="1" w:styleId="BallontekstChar">
    <w:name w:val="Ballontekst Char"/>
    <w:basedOn w:val="Standaardalinea-lettertype"/>
    <w:link w:val="Ballontekst"/>
    <w:uiPriority w:val="99"/>
    <w:semiHidden/>
    <w:rsid w:val="00645157"/>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645157"/>
    <w:rPr>
      <w:rFonts w:eastAsiaTheme="minorHAnsi"/>
      <w:b/>
      <w:bCs/>
      <w:lang w:val="nl-NL" w:eastAsia="en-US"/>
    </w:rPr>
  </w:style>
  <w:style w:type="character" w:customStyle="1" w:styleId="OnderwerpvanopmerkingChar">
    <w:name w:val="Onderwerp van opmerking Char"/>
    <w:basedOn w:val="TekstopmerkingChar"/>
    <w:link w:val="Onderwerpvanopmerking"/>
    <w:uiPriority w:val="99"/>
    <w:semiHidden/>
    <w:rsid w:val="00645157"/>
    <w:rPr>
      <w:rFonts w:eastAsia="MS Mincho"/>
      <w:b/>
      <w:bCs/>
      <w:sz w:val="20"/>
      <w:szCs w:val="20"/>
      <w:lang w:val="nl-BE" w:eastAsia="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ogvoorlekkers.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luIN6DpyF/mT/0XUwi4YdgUi6g==">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447</Words>
  <Characters>2459</Characters>
  <Application>Microsoft Office Word</Application>
  <DocSecurity>0</DocSecurity>
  <Lines>20</Lines>
  <Paragraphs>5</Paragraphs>
  <ScaleCrop>false</ScaleCrop>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 Hendrikx</dc:creator>
  <cp:lastModifiedBy>Marie Piton</cp:lastModifiedBy>
  <cp:revision>2</cp:revision>
  <dcterms:created xsi:type="dcterms:W3CDTF">2022-09-01T13:37:00Z</dcterms:created>
  <dcterms:modified xsi:type="dcterms:W3CDTF">2022-09-01T13:37:00Z</dcterms:modified>
</cp:coreProperties>
</file>